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2D1AEE">
      <w:pPr>
        <w:jc w:val="center"/>
        <w:rPr>
          <w:rFonts w:hint="eastAsia"/>
          <w:lang w:eastAsia="zh-CN"/>
        </w:rPr>
      </w:pPr>
      <w:r>
        <w:rPr>
          <w:rFonts w:hint="eastAsia"/>
          <w:b/>
          <w:sz w:val="28"/>
          <w:lang w:eastAsia="zh-CN"/>
        </w:rPr>
        <w:t>2026年秋季学期、</w:t>
      </w:r>
      <w:bookmarkStart w:id="4" w:name="_GoBack"/>
      <w:bookmarkEnd w:id="4"/>
      <w:r>
        <w:rPr>
          <w:rFonts w:hint="eastAsia"/>
          <w:b/>
          <w:sz w:val="28"/>
          <w:lang w:eastAsia="zh-CN"/>
        </w:rPr>
        <w:t>高等数学（甲）课程助教需求表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1134"/>
        <w:gridCol w:w="794"/>
        <w:gridCol w:w="1701"/>
        <w:gridCol w:w="3175"/>
        <w:gridCol w:w="879"/>
      </w:tblGrid>
      <w:tr w14:paraId="4393B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396EDB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1134" w:type="dxa"/>
          </w:tcPr>
          <w:p w14:paraId="6CD568B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教师姓名</w:t>
            </w:r>
          </w:p>
        </w:tc>
        <w:tc>
          <w:tcPr>
            <w:tcW w:w="794" w:type="dxa"/>
          </w:tcPr>
          <w:p w14:paraId="521F3821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助教数</w:t>
            </w:r>
          </w:p>
        </w:tc>
        <w:tc>
          <w:tcPr>
            <w:tcW w:w="1701" w:type="dxa"/>
          </w:tcPr>
          <w:p w14:paraId="12B9296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联系电话</w:t>
            </w:r>
          </w:p>
        </w:tc>
        <w:tc>
          <w:tcPr>
            <w:tcW w:w="3175" w:type="dxa"/>
          </w:tcPr>
          <w:p w14:paraId="6475041E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备注</w:t>
            </w:r>
          </w:p>
        </w:tc>
        <w:tc>
          <w:tcPr>
            <w:tcW w:w="879" w:type="dxa"/>
          </w:tcPr>
          <w:p w14:paraId="782BCE3C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班级数</w:t>
            </w:r>
          </w:p>
        </w:tc>
      </w:tr>
      <w:tr w14:paraId="64767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624" w:type="dxa"/>
          </w:tcPr>
          <w:p w14:paraId="15E31C3C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134" w:type="dxa"/>
          </w:tcPr>
          <w:p w14:paraId="44BEE717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杨小锋</w:t>
            </w:r>
          </w:p>
        </w:tc>
        <w:tc>
          <w:tcPr>
            <w:tcW w:w="794" w:type="dxa"/>
          </w:tcPr>
          <w:p w14:paraId="6AB42728">
            <w:pPr>
              <w:spacing w:after="0" w:line="240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701" w:type="dxa"/>
          </w:tcPr>
          <w:p w14:paraId="1C4F268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13186116655</w:t>
            </w:r>
          </w:p>
        </w:tc>
        <w:tc>
          <w:tcPr>
            <w:tcW w:w="3175" w:type="dxa"/>
          </w:tcPr>
          <w:p w14:paraId="2385488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79" w:type="dxa"/>
          </w:tcPr>
          <w:p w14:paraId="4B3C542F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7</w:t>
            </w:r>
          </w:p>
        </w:tc>
      </w:tr>
      <w:tr w14:paraId="63C00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57E9A707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  <w:tc>
          <w:tcPr>
            <w:tcW w:w="1134" w:type="dxa"/>
          </w:tcPr>
          <w:p w14:paraId="39B9AA2F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郭翠萍</w:t>
            </w:r>
          </w:p>
        </w:tc>
        <w:tc>
          <w:tcPr>
            <w:tcW w:w="794" w:type="dxa"/>
          </w:tcPr>
          <w:p w14:paraId="22C2A378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2005F6A2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18706732537</w:t>
            </w:r>
          </w:p>
        </w:tc>
        <w:tc>
          <w:tcPr>
            <w:tcW w:w="3175" w:type="dxa"/>
          </w:tcPr>
          <w:p w14:paraId="1FD355A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79" w:type="dxa"/>
          </w:tcPr>
          <w:p w14:paraId="0988E4D9">
            <w:pPr>
              <w:spacing w:after="0" w:line="240" w:lineRule="auto"/>
              <w:jc w:val="center"/>
              <w:rPr>
                <w:rFonts w:hint="eastAsia"/>
              </w:rPr>
            </w:pPr>
            <w:r>
              <w:t>6</w:t>
            </w:r>
          </w:p>
        </w:tc>
      </w:tr>
      <w:tr w14:paraId="68759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58D04DF1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3</w:t>
            </w:r>
          </w:p>
        </w:tc>
        <w:tc>
          <w:tcPr>
            <w:tcW w:w="1134" w:type="dxa"/>
          </w:tcPr>
          <w:p w14:paraId="4A4AEDFE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高国荣</w:t>
            </w:r>
          </w:p>
        </w:tc>
        <w:tc>
          <w:tcPr>
            <w:tcW w:w="794" w:type="dxa"/>
          </w:tcPr>
          <w:p w14:paraId="3799022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03F3E2E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13022936792</w:t>
            </w:r>
          </w:p>
        </w:tc>
        <w:tc>
          <w:tcPr>
            <w:tcW w:w="3175" w:type="dxa"/>
          </w:tcPr>
          <w:p w14:paraId="3E540711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79" w:type="dxa"/>
          </w:tcPr>
          <w:p w14:paraId="389FE088">
            <w:pPr>
              <w:spacing w:after="0" w:line="240" w:lineRule="auto"/>
              <w:jc w:val="center"/>
              <w:rPr>
                <w:rFonts w:hint="eastAsia"/>
              </w:rPr>
            </w:pPr>
            <w:r>
              <w:t>6</w:t>
            </w:r>
          </w:p>
        </w:tc>
      </w:tr>
      <w:tr w14:paraId="490F6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01D1BD13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4</w:t>
            </w:r>
          </w:p>
        </w:tc>
        <w:tc>
          <w:tcPr>
            <w:tcW w:w="1134" w:type="dxa"/>
          </w:tcPr>
          <w:p w14:paraId="664F2411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李文敏</w:t>
            </w:r>
          </w:p>
        </w:tc>
        <w:tc>
          <w:tcPr>
            <w:tcW w:w="794" w:type="dxa"/>
          </w:tcPr>
          <w:p w14:paraId="052799CA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5B439D4B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13892854128</w:t>
            </w:r>
          </w:p>
        </w:tc>
        <w:tc>
          <w:tcPr>
            <w:tcW w:w="3175" w:type="dxa"/>
          </w:tcPr>
          <w:p w14:paraId="4BF627F4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79" w:type="dxa"/>
          </w:tcPr>
          <w:p w14:paraId="3D679016">
            <w:pPr>
              <w:spacing w:after="0" w:line="240" w:lineRule="auto"/>
              <w:jc w:val="center"/>
              <w:rPr>
                <w:rFonts w:hint="eastAsia"/>
              </w:rPr>
            </w:pPr>
            <w:r>
              <w:t>6</w:t>
            </w:r>
          </w:p>
        </w:tc>
      </w:tr>
      <w:tr w14:paraId="142BD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6F7BF151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5</w:t>
            </w:r>
          </w:p>
        </w:tc>
        <w:tc>
          <w:tcPr>
            <w:tcW w:w="1134" w:type="dxa"/>
          </w:tcPr>
          <w:p w14:paraId="00E5B068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张世隆</w:t>
            </w:r>
          </w:p>
        </w:tc>
        <w:tc>
          <w:tcPr>
            <w:tcW w:w="794" w:type="dxa"/>
          </w:tcPr>
          <w:p w14:paraId="06AD428D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3FDEDA9D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18298402954</w:t>
            </w:r>
          </w:p>
        </w:tc>
        <w:tc>
          <w:tcPr>
            <w:tcW w:w="3175" w:type="dxa"/>
          </w:tcPr>
          <w:p w14:paraId="637591A3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79" w:type="dxa"/>
          </w:tcPr>
          <w:p w14:paraId="3060FF38">
            <w:pPr>
              <w:spacing w:after="0" w:line="240" w:lineRule="auto"/>
              <w:jc w:val="center"/>
              <w:rPr>
                <w:rFonts w:hint="eastAsia"/>
              </w:rPr>
            </w:pPr>
            <w:r>
              <w:t>6</w:t>
            </w:r>
          </w:p>
        </w:tc>
      </w:tr>
      <w:tr w14:paraId="68838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71902392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6</w:t>
            </w:r>
          </w:p>
        </w:tc>
        <w:tc>
          <w:tcPr>
            <w:tcW w:w="1134" w:type="dxa"/>
          </w:tcPr>
          <w:p w14:paraId="41B19E16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范海红</w:t>
            </w:r>
          </w:p>
        </w:tc>
        <w:tc>
          <w:tcPr>
            <w:tcW w:w="794" w:type="dxa"/>
          </w:tcPr>
          <w:p w14:paraId="560A8A2F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6D63FEE5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18813132016</w:t>
            </w:r>
          </w:p>
        </w:tc>
        <w:tc>
          <w:tcPr>
            <w:tcW w:w="3175" w:type="dxa"/>
          </w:tcPr>
          <w:p w14:paraId="30367E85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（含</w:t>
            </w:r>
            <w:r>
              <w:rPr>
                <w:rFonts w:hint="eastAsia"/>
                <w:color w:val="FF0000"/>
              </w:rPr>
              <w:t>南校区</w:t>
            </w:r>
            <w:r>
              <w:rPr>
                <w:rFonts w:hint="eastAsia"/>
              </w:rPr>
              <w:t>3个班）</w:t>
            </w:r>
          </w:p>
        </w:tc>
        <w:tc>
          <w:tcPr>
            <w:tcW w:w="879" w:type="dxa"/>
          </w:tcPr>
          <w:p w14:paraId="35A07A60">
            <w:pPr>
              <w:spacing w:after="0" w:line="240" w:lineRule="auto"/>
              <w:jc w:val="center"/>
              <w:rPr>
                <w:rFonts w:hint="eastAsia"/>
              </w:rPr>
            </w:pPr>
            <w:r>
              <w:t>6</w:t>
            </w:r>
          </w:p>
        </w:tc>
      </w:tr>
      <w:tr w14:paraId="475D4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19127F26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7</w:t>
            </w:r>
          </w:p>
        </w:tc>
        <w:tc>
          <w:tcPr>
            <w:tcW w:w="1134" w:type="dxa"/>
          </w:tcPr>
          <w:p w14:paraId="75A48CD9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王建瑜</w:t>
            </w:r>
          </w:p>
        </w:tc>
        <w:tc>
          <w:tcPr>
            <w:tcW w:w="794" w:type="dxa"/>
          </w:tcPr>
          <w:p w14:paraId="44BC5BF0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091FF0D0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15399019474</w:t>
            </w:r>
          </w:p>
        </w:tc>
        <w:tc>
          <w:tcPr>
            <w:tcW w:w="3175" w:type="dxa"/>
          </w:tcPr>
          <w:p w14:paraId="2966213F">
            <w:pPr>
              <w:spacing w:after="0" w:line="240" w:lineRule="auto"/>
              <w:rPr>
                <w:rFonts w:hint="eastAsia"/>
                <w:lang w:eastAsia="zh-CN"/>
              </w:rPr>
            </w:pPr>
            <w:bookmarkStart w:id="0" w:name="OLE_LINK1"/>
            <w:r>
              <w:rPr>
                <w:rFonts w:hint="eastAsia"/>
                <w:lang w:eastAsia="zh-CN"/>
              </w:rPr>
              <w:t>加改胥莹凤老师作业（2个班）</w:t>
            </w:r>
            <w:bookmarkEnd w:id="0"/>
          </w:p>
        </w:tc>
        <w:tc>
          <w:tcPr>
            <w:tcW w:w="879" w:type="dxa"/>
          </w:tcPr>
          <w:p w14:paraId="4E1644E1">
            <w:pPr>
              <w:spacing w:after="0" w:line="240" w:lineRule="auto"/>
              <w:jc w:val="center"/>
              <w:rPr>
                <w:rFonts w:hint="eastAsia"/>
              </w:rPr>
            </w:pPr>
            <w:r>
              <w:t>6</w:t>
            </w:r>
          </w:p>
        </w:tc>
      </w:tr>
      <w:tr w14:paraId="2E72B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5F997811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8</w:t>
            </w:r>
          </w:p>
        </w:tc>
        <w:tc>
          <w:tcPr>
            <w:tcW w:w="1134" w:type="dxa"/>
          </w:tcPr>
          <w:p w14:paraId="1DA00A88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王燕</w:t>
            </w:r>
          </w:p>
        </w:tc>
        <w:tc>
          <w:tcPr>
            <w:tcW w:w="794" w:type="dxa"/>
          </w:tcPr>
          <w:p w14:paraId="1FC0BB88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3FE705C1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13201739797</w:t>
            </w:r>
          </w:p>
        </w:tc>
        <w:tc>
          <w:tcPr>
            <w:tcW w:w="3175" w:type="dxa"/>
          </w:tcPr>
          <w:p w14:paraId="1CD4A38B">
            <w:pPr>
              <w:spacing w:after="0"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加改张彦宇老师应用微积分作业（2个班）</w:t>
            </w:r>
          </w:p>
        </w:tc>
        <w:tc>
          <w:tcPr>
            <w:tcW w:w="879" w:type="dxa"/>
          </w:tcPr>
          <w:p w14:paraId="2492CA96">
            <w:pPr>
              <w:spacing w:after="0" w:line="240" w:lineRule="auto"/>
              <w:jc w:val="center"/>
              <w:rPr>
                <w:rFonts w:hint="eastAsia"/>
              </w:rPr>
            </w:pPr>
            <w:r>
              <w:t>6</w:t>
            </w:r>
          </w:p>
        </w:tc>
      </w:tr>
      <w:tr w14:paraId="03E30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0173706F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9</w:t>
            </w:r>
          </w:p>
        </w:tc>
        <w:tc>
          <w:tcPr>
            <w:tcW w:w="1134" w:type="dxa"/>
          </w:tcPr>
          <w:p w14:paraId="44AD0DE4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陈小蕾</w:t>
            </w:r>
          </w:p>
        </w:tc>
        <w:tc>
          <w:tcPr>
            <w:tcW w:w="794" w:type="dxa"/>
          </w:tcPr>
          <w:p w14:paraId="3DFACD2E">
            <w:pPr>
              <w:spacing w:after="0" w:line="240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701" w:type="dxa"/>
          </w:tcPr>
          <w:p w14:paraId="599E2B7C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13572862443</w:t>
            </w:r>
          </w:p>
        </w:tc>
        <w:tc>
          <w:tcPr>
            <w:tcW w:w="3175" w:type="dxa"/>
          </w:tcPr>
          <w:p w14:paraId="23F722B8">
            <w:pPr>
              <w:spacing w:after="0"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加改薛海连老师作业（3个班）</w:t>
            </w:r>
          </w:p>
        </w:tc>
        <w:tc>
          <w:tcPr>
            <w:tcW w:w="879" w:type="dxa"/>
          </w:tcPr>
          <w:p w14:paraId="5AFBAB2F">
            <w:pPr>
              <w:spacing w:after="0" w:line="240" w:lineRule="auto"/>
              <w:jc w:val="center"/>
              <w:rPr>
                <w:rFonts w:hint="eastAsia"/>
              </w:rPr>
            </w:pPr>
            <w:r>
              <w:t>6</w:t>
            </w:r>
          </w:p>
        </w:tc>
      </w:tr>
      <w:tr w14:paraId="6CAFF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37D1F167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t>1</w:t>
            </w:r>
            <w:r>
              <w:rPr>
                <w:rFonts w:hint="eastAsia"/>
                <w:lang w:eastAsia="zh-CN"/>
              </w:rPr>
              <w:t>0</w:t>
            </w:r>
          </w:p>
        </w:tc>
        <w:tc>
          <w:tcPr>
            <w:tcW w:w="1134" w:type="dxa"/>
          </w:tcPr>
          <w:p w14:paraId="0C26DA9B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吴月宁</w:t>
            </w:r>
          </w:p>
        </w:tc>
        <w:tc>
          <w:tcPr>
            <w:tcW w:w="794" w:type="dxa"/>
          </w:tcPr>
          <w:p w14:paraId="499D2C26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2DB37E5B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13279449896</w:t>
            </w:r>
          </w:p>
        </w:tc>
        <w:tc>
          <w:tcPr>
            <w:tcW w:w="3175" w:type="dxa"/>
          </w:tcPr>
          <w:p w14:paraId="5A0326A6">
            <w:pPr>
              <w:spacing w:after="0"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加改张莹莹老师作业（3个班）</w:t>
            </w:r>
          </w:p>
        </w:tc>
        <w:tc>
          <w:tcPr>
            <w:tcW w:w="879" w:type="dxa"/>
          </w:tcPr>
          <w:p w14:paraId="45EE93FB">
            <w:pPr>
              <w:spacing w:after="0" w:line="240" w:lineRule="auto"/>
              <w:jc w:val="center"/>
              <w:rPr>
                <w:rFonts w:hint="eastAsia"/>
              </w:rPr>
            </w:pPr>
            <w:r>
              <w:t>6</w:t>
            </w:r>
          </w:p>
        </w:tc>
      </w:tr>
      <w:tr w14:paraId="4D86B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34B11DA7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t>1</w:t>
            </w:r>
            <w:r>
              <w:rPr>
                <w:rFonts w:hint="eastAsia"/>
                <w:lang w:eastAsia="zh-CN"/>
              </w:rPr>
              <w:t>1</w:t>
            </w:r>
          </w:p>
        </w:tc>
        <w:tc>
          <w:tcPr>
            <w:tcW w:w="1134" w:type="dxa"/>
          </w:tcPr>
          <w:p w14:paraId="09CB4C70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王洁</w:t>
            </w:r>
          </w:p>
        </w:tc>
        <w:tc>
          <w:tcPr>
            <w:tcW w:w="794" w:type="dxa"/>
          </w:tcPr>
          <w:p w14:paraId="57402413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52B4E05E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13636707612</w:t>
            </w:r>
          </w:p>
        </w:tc>
        <w:tc>
          <w:tcPr>
            <w:tcW w:w="3175" w:type="dxa"/>
          </w:tcPr>
          <w:p w14:paraId="00104C78">
            <w:pPr>
              <w:spacing w:after="0"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加改王一平老师作业（3个班）</w:t>
            </w:r>
          </w:p>
        </w:tc>
        <w:tc>
          <w:tcPr>
            <w:tcW w:w="879" w:type="dxa"/>
          </w:tcPr>
          <w:p w14:paraId="0C5254AA">
            <w:pPr>
              <w:spacing w:after="0" w:line="240" w:lineRule="auto"/>
              <w:jc w:val="center"/>
              <w:rPr>
                <w:rFonts w:hint="eastAsia"/>
              </w:rPr>
            </w:pPr>
            <w:r>
              <w:t>6</w:t>
            </w:r>
          </w:p>
        </w:tc>
      </w:tr>
      <w:tr w14:paraId="60444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4380C7AB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t>1</w:t>
            </w:r>
            <w:r>
              <w:rPr>
                <w:rFonts w:hint="eastAsia"/>
                <w:lang w:eastAsia="zh-CN"/>
              </w:rPr>
              <w:t>2</w:t>
            </w:r>
          </w:p>
        </w:tc>
        <w:tc>
          <w:tcPr>
            <w:tcW w:w="1134" w:type="dxa"/>
          </w:tcPr>
          <w:p w14:paraId="3E78BD51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刘迎洲</w:t>
            </w:r>
          </w:p>
        </w:tc>
        <w:tc>
          <w:tcPr>
            <w:tcW w:w="794" w:type="dxa"/>
          </w:tcPr>
          <w:p w14:paraId="3903B03B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5D8C9F2C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15229893293</w:t>
            </w:r>
          </w:p>
        </w:tc>
        <w:tc>
          <w:tcPr>
            <w:tcW w:w="3175" w:type="dxa"/>
          </w:tcPr>
          <w:p w14:paraId="76C34FB8">
            <w:pPr>
              <w:spacing w:after="0"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加改张倩倩老师作业（3个班）</w:t>
            </w:r>
          </w:p>
        </w:tc>
        <w:tc>
          <w:tcPr>
            <w:tcW w:w="879" w:type="dxa"/>
          </w:tcPr>
          <w:p w14:paraId="3DD645E6">
            <w:pPr>
              <w:spacing w:after="0" w:line="240" w:lineRule="auto"/>
              <w:jc w:val="center"/>
              <w:rPr>
                <w:rFonts w:hint="eastAsia"/>
              </w:rPr>
            </w:pPr>
            <w:r>
              <w:t>6</w:t>
            </w:r>
          </w:p>
        </w:tc>
      </w:tr>
      <w:tr w14:paraId="0568D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37327463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t>1</w:t>
            </w:r>
            <w:r>
              <w:rPr>
                <w:rFonts w:hint="eastAsia"/>
                <w:lang w:eastAsia="zh-CN"/>
              </w:rPr>
              <w:t>3</w:t>
            </w:r>
          </w:p>
        </w:tc>
        <w:tc>
          <w:tcPr>
            <w:tcW w:w="1134" w:type="dxa"/>
          </w:tcPr>
          <w:p w14:paraId="25A7C352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李晓芳</w:t>
            </w:r>
          </w:p>
        </w:tc>
        <w:tc>
          <w:tcPr>
            <w:tcW w:w="794" w:type="dxa"/>
          </w:tcPr>
          <w:p w14:paraId="2FFCF3F6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1627EFAC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17868340988</w:t>
            </w:r>
          </w:p>
        </w:tc>
        <w:tc>
          <w:tcPr>
            <w:tcW w:w="3175" w:type="dxa"/>
          </w:tcPr>
          <w:p w14:paraId="15226205">
            <w:pPr>
              <w:spacing w:after="0"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加改张明有老师作业（3个班）</w:t>
            </w:r>
          </w:p>
        </w:tc>
        <w:tc>
          <w:tcPr>
            <w:tcW w:w="879" w:type="dxa"/>
          </w:tcPr>
          <w:p w14:paraId="631706B2">
            <w:pPr>
              <w:spacing w:after="0" w:line="240" w:lineRule="auto"/>
              <w:jc w:val="center"/>
              <w:rPr>
                <w:rFonts w:hint="eastAsia"/>
              </w:rPr>
            </w:pPr>
            <w:r>
              <w:t>6</w:t>
            </w:r>
          </w:p>
        </w:tc>
      </w:tr>
      <w:tr w14:paraId="06E56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217EF562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t>1</w:t>
            </w:r>
            <w:r>
              <w:rPr>
                <w:rFonts w:hint="eastAsia"/>
                <w:lang w:eastAsia="zh-CN"/>
              </w:rPr>
              <w:t>4</w:t>
            </w:r>
          </w:p>
        </w:tc>
        <w:tc>
          <w:tcPr>
            <w:tcW w:w="1134" w:type="dxa"/>
          </w:tcPr>
          <w:p w14:paraId="1E988439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位刚</w:t>
            </w:r>
          </w:p>
        </w:tc>
        <w:tc>
          <w:tcPr>
            <w:tcW w:w="794" w:type="dxa"/>
          </w:tcPr>
          <w:p w14:paraId="5C154D75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384957AC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15319937797</w:t>
            </w:r>
          </w:p>
        </w:tc>
        <w:tc>
          <w:tcPr>
            <w:tcW w:w="3175" w:type="dxa"/>
          </w:tcPr>
          <w:p w14:paraId="70B536FA">
            <w:pPr>
              <w:spacing w:after="0"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color w:val="FF0000"/>
                <w:lang w:eastAsia="zh-CN"/>
              </w:rPr>
              <w:t>南校区</w:t>
            </w:r>
            <w:r>
              <w:rPr>
                <w:rFonts w:hint="eastAsia"/>
                <w:lang w:eastAsia="zh-CN"/>
              </w:rPr>
              <w:t>）；加改殷子健老师作业（3个班，</w:t>
            </w:r>
            <w:r>
              <w:rPr>
                <w:rFonts w:hint="eastAsia"/>
                <w:color w:val="FF0000"/>
                <w:lang w:eastAsia="zh-CN"/>
              </w:rPr>
              <w:t>南校区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879" w:type="dxa"/>
          </w:tcPr>
          <w:p w14:paraId="730AF853">
            <w:pPr>
              <w:spacing w:after="0" w:line="240" w:lineRule="auto"/>
              <w:jc w:val="center"/>
              <w:rPr>
                <w:rFonts w:hint="eastAsia"/>
              </w:rPr>
            </w:pPr>
            <w:r>
              <w:t>6</w:t>
            </w:r>
          </w:p>
        </w:tc>
      </w:tr>
      <w:tr w14:paraId="32EF0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2A2F108A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t>1</w:t>
            </w:r>
            <w:r>
              <w:rPr>
                <w:rFonts w:hint="eastAsia"/>
                <w:lang w:eastAsia="zh-CN"/>
              </w:rPr>
              <w:t>5</w:t>
            </w:r>
          </w:p>
        </w:tc>
        <w:tc>
          <w:tcPr>
            <w:tcW w:w="1134" w:type="dxa"/>
          </w:tcPr>
          <w:p w14:paraId="6A9A36ED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刘建军</w:t>
            </w:r>
          </w:p>
        </w:tc>
        <w:tc>
          <w:tcPr>
            <w:tcW w:w="794" w:type="dxa"/>
          </w:tcPr>
          <w:p w14:paraId="393A162A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04710A99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13228091131</w:t>
            </w:r>
          </w:p>
        </w:tc>
        <w:tc>
          <w:tcPr>
            <w:tcW w:w="3175" w:type="dxa"/>
          </w:tcPr>
          <w:p w14:paraId="7FB0520A">
            <w:pPr>
              <w:spacing w:after="0"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加改潘琼老师作业（1个班）</w:t>
            </w:r>
          </w:p>
        </w:tc>
        <w:tc>
          <w:tcPr>
            <w:tcW w:w="879" w:type="dxa"/>
          </w:tcPr>
          <w:p w14:paraId="2A484E42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6</w:t>
            </w:r>
          </w:p>
        </w:tc>
      </w:tr>
      <w:tr w14:paraId="4C376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69A1AE03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t>1</w:t>
            </w:r>
            <w:r>
              <w:rPr>
                <w:rFonts w:hint="eastAsia"/>
                <w:lang w:eastAsia="zh-CN"/>
              </w:rPr>
              <w:t>6</w:t>
            </w:r>
          </w:p>
        </w:tc>
        <w:tc>
          <w:tcPr>
            <w:tcW w:w="1134" w:type="dxa"/>
          </w:tcPr>
          <w:p w14:paraId="7A9DA94A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郑立飞</w:t>
            </w:r>
          </w:p>
        </w:tc>
        <w:tc>
          <w:tcPr>
            <w:tcW w:w="794" w:type="dxa"/>
          </w:tcPr>
          <w:p w14:paraId="0D7473EC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478FD7E9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15289482642</w:t>
            </w:r>
          </w:p>
        </w:tc>
        <w:tc>
          <w:tcPr>
            <w:tcW w:w="3175" w:type="dxa"/>
          </w:tcPr>
          <w:p w14:paraId="745AE1CE">
            <w:pPr>
              <w:spacing w:after="0"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加改潘琼老师作业（1个班）</w:t>
            </w:r>
          </w:p>
        </w:tc>
        <w:tc>
          <w:tcPr>
            <w:tcW w:w="879" w:type="dxa"/>
          </w:tcPr>
          <w:p w14:paraId="5D9585B5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6</w:t>
            </w:r>
          </w:p>
        </w:tc>
      </w:tr>
      <w:tr w14:paraId="5776E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04010F2F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t>1</w:t>
            </w:r>
            <w:r>
              <w:rPr>
                <w:rFonts w:hint="eastAsia"/>
                <w:lang w:eastAsia="zh-CN"/>
              </w:rPr>
              <w:t>7</w:t>
            </w:r>
          </w:p>
        </w:tc>
        <w:tc>
          <w:tcPr>
            <w:tcW w:w="1134" w:type="dxa"/>
          </w:tcPr>
          <w:p w14:paraId="37B02543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杨斌</w:t>
            </w:r>
          </w:p>
        </w:tc>
        <w:tc>
          <w:tcPr>
            <w:tcW w:w="794" w:type="dxa"/>
          </w:tcPr>
          <w:p w14:paraId="7B92551A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37D7B783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18086485521</w:t>
            </w:r>
          </w:p>
        </w:tc>
        <w:tc>
          <w:tcPr>
            <w:tcW w:w="3175" w:type="dxa"/>
          </w:tcPr>
          <w:p w14:paraId="69A7FA2C">
            <w:pPr>
              <w:spacing w:after="0"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color w:val="FF0000"/>
                <w:lang w:eastAsia="zh-CN"/>
              </w:rPr>
              <w:t>南校区</w:t>
            </w:r>
            <w:r>
              <w:rPr>
                <w:rFonts w:hint="eastAsia"/>
                <w:lang w:eastAsia="zh-CN"/>
              </w:rPr>
              <w:t>）；加改朱志勇老师作业（2个班，</w:t>
            </w:r>
            <w:r>
              <w:rPr>
                <w:rFonts w:hint="eastAsia"/>
                <w:color w:val="FF0000"/>
                <w:lang w:eastAsia="zh-CN"/>
              </w:rPr>
              <w:t>南校区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879" w:type="dxa"/>
          </w:tcPr>
          <w:p w14:paraId="6C35652A">
            <w:pPr>
              <w:spacing w:after="0" w:line="240" w:lineRule="auto"/>
              <w:jc w:val="center"/>
              <w:rPr>
                <w:rFonts w:hint="eastAsia"/>
              </w:rPr>
            </w:pPr>
            <w:r>
              <w:t>5</w:t>
            </w:r>
          </w:p>
        </w:tc>
      </w:tr>
      <w:tr w14:paraId="5692A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50762A57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18</w:t>
            </w:r>
          </w:p>
        </w:tc>
        <w:tc>
          <w:tcPr>
            <w:tcW w:w="1134" w:type="dxa"/>
          </w:tcPr>
          <w:p w14:paraId="60431C1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张治江</w:t>
            </w:r>
          </w:p>
        </w:tc>
        <w:tc>
          <w:tcPr>
            <w:tcW w:w="794" w:type="dxa"/>
          </w:tcPr>
          <w:p w14:paraId="09990841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4EDE690C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17392462811</w:t>
            </w:r>
          </w:p>
        </w:tc>
        <w:tc>
          <w:tcPr>
            <w:tcW w:w="3175" w:type="dxa"/>
          </w:tcPr>
          <w:p w14:paraId="4570DD7B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879" w:type="dxa"/>
          </w:tcPr>
          <w:p w14:paraId="15ED95A6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5</w:t>
            </w:r>
          </w:p>
        </w:tc>
      </w:tr>
      <w:tr w14:paraId="0A0A6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3CB58B77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t>1</w:t>
            </w:r>
            <w:r>
              <w:rPr>
                <w:rFonts w:hint="eastAsia"/>
                <w:lang w:eastAsia="zh-CN"/>
              </w:rPr>
              <w:t>9</w:t>
            </w:r>
          </w:p>
        </w:tc>
        <w:tc>
          <w:tcPr>
            <w:tcW w:w="1134" w:type="dxa"/>
          </w:tcPr>
          <w:p w14:paraId="1BB42D19">
            <w:pPr>
              <w:spacing w:after="0" w:line="240" w:lineRule="auto"/>
              <w:jc w:val="center"/>
              <w:rPr>
                <w:rFonts w:hint="eastAsia"/>
                <w:b/>
              </w:rPr>
            </w:pPr>
            <w:r>
              <w:rPr>
                <w:rFonts w:hint="eastAsia"/>
              </w:rPr>
              <w:t>曹涛涛</w:t>
            </w:r>
          </w:p>
        </w:tc>
        <w:tc>
          <w:tcPr>
            <w:tcW w:w="794" w:type="dxa"/>
          </w:tcPr>
          <w:p w14:paraId="6A32DBE4">
            <w:pPr>
              <w:spacing w:after="0" w:line="240" w:lineRule="auto"/>
              <w:jc w:val="center"/>
              <w:rPr>
                <w:rFonts w:hint="eastAsia"/>
                <w:b/>
              </w:rPr>
            </w:pPr>
            <w:r>
              <w:t>1</w:t>
            </w:r>
          </w:p>
        </w:tc>
        <w:tc>
          <w:tcPr>
            <w:tcW w:w="1701" w:type="dxa"/>
          </w:tcPr>
          <w:p w14:paraId="3C2AA26E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17868800640</w:t>
            </w:r>
          </w:p>
        </w:tc>
        <w:tc>
          <w:tcPr>
            <w:tcW w:w="3175" w:type="dxa"/>
          </w:tcPr>
          <w:p w14:paraId="4AA61F51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879" w:type="dxa"/>
          </w:tcPr>
          <w:p w14:paraId="620C3998">
            <w:pPr>
              <w:spacing w:after="0" w:line="240" w:lineRule="auto"/>
              <w:jc w:val="center"/>
              <w:rPr>
                <w:rFonts w:hint="eastAsia"/>
                <w:b/>
              </w:rPr>
            </w:pPr>
            <w:r>
              <w:t>5</w:t>
            </w:r>
          </w:p>
        </w:tc>
      </w:tr>
      <w:tr w14:paraId="62AFA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088CA5F7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134" w:type="dxa"/>
          </w:tcPr>
          <w:p w14:paraId="16C7B0D3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总  计</w:t>
            </w:r>
          </w:p>
        </w:tc>
        <w:tc>
          <w:tcPr>
            <w:tcW w:w="794" w:type="dxa"/>
          </w:tcPr>
          <w:p w14:paraId="05D75C0F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21</w:t>
            </w:r>
          </w:p>
        </w:tc>
        <w:tc>
          <w:tcPr>
            <w:tcW w:w="1701" w:type="dxa"/>
          </w:tcPr>
          <w:p w14:paraId="31F350EA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175" w:type="dxa"/>
          </w:tcPr>
          <w:p w14:paraId="5E73F3F4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879" w:type="dxa"/>
          </w:tcPr>
          <w:p w14:paraId="2162B46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</w:rPr>
              <w:t>112</w:t>
            </w:r>
          </w:p>
        </w:tc>
      </w:tr>
    </w:tbl>
    <w:p w14:paraId="07D8D730">
      <w:pPr>
        <w:rPr>
          <w:rFonts w:hint="eastAsia"/>
        </w:rPr>
      </w:pPr>
      <w:r>
        <w:br w:type="page"/>
      </w:r>
    </w:p>
    <w:p w14:paraId="24C402EA">
      <w:pPr>
        <w:jc w:val="center"/>
        <w:rPr>
          <w:rFonts w:hint="eastAsia"/>
          <w:lang w:eastAsia="zh-CN"/>
        </w:rPr>
      </w:pPr>
      <w:r>
        <w:rPr>
          <w:rFonts w:hint="eastAsia"/>
          <w:b/>
          <w:sz w:val="28"/>
          <w:lang w:eastAsia="zh-CN"/>
        </w:rPr>
        <w:t>2026年秋季学期、高等数学（乙）课程助教需求表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1134"/>
        <w:gridCol w:w="794"/>
        <w:gridCol w:w="1701"/>
        <w:gridCol w:w="3175"/>
        <w:gridCol w:w="879"/>
      </w:tblGrid>
      <w:tr w14:paraId="03762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0EB08083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1134" w:type="dxa"/>
          </w:tcPr>
          <w:p w14:paraId="243EC93B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教师姓名</w:t>
            </w:r>
          </w:p>
        </w:tc>
        <w:tc>
          <w:tcPr>
            <w:tcW w:w="794" w:type="dxa"/>
          </w:tcPr>
          <w:p w14:paraId="17BA9349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助教数</w:t>
            </w:r>
          </w:p>
        </w:tc>
        <w:tc>
          <w:tcPr>
            <w:tcW w:w="1701" w:type="dxa"/>
          </w:tcPr>
          <w:p w14:paraId="6BB1097F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联系电话</w:t>
            </w:r>
          </w:p>
        </w:tc>
        <w:tc>
          <w:tcPr>
            <w:tcW w:w="3175" w:type="dxa"/>
          </w:tcPr>
          <w:p w14:paraId="01C62CE6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备注</w:t>
            </w:r>
          </w:p>
        </w:tc>
        <w:tc>
          <w:tcPr>
            <w:tcW w:w="879" w:type="dxa"/>
          </w:tcPr>
          <w:p w14:paraId="2AB52C6D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班级数</w:t>
            </w:r>
          </w:p>
        </w:tc>
      </w:tr>
      <w:tr w14:paraId="20B22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66A6F949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134" w:type="dxa"/>
          </w:tcPr>
          <w:p w14:paraId="2EB645A7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张明有</w:t>
            </w:r>
          </w:p>
        </w:tc>
        <w:tc>
          <w:tcPr>
            <w:tcW w:w="794" w:type="dxa"/>
          </w:tcPr>
          <w:p w14:paraId="219AF33C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5071F6EC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18345156533</w:t>
            </w:r>
          </w:p>
        </w:tc>
        <w:tc>
          <w:tcPr>
            <w:tcW w:w="3175" w:type="dxa"/>
          </w:tcPr>
          <w:p w14:paraId="3F1AA96E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79" w:type="dxa"/>
          </w:tcPr>
          <w:p w14:paraId="7CE2B7CD">
            <w:pPr>
              <w:spacing w:after="0" w:line="240" w:lineRule="auto"/>
              <w:jc w:val="center"/>
              <w:rPr>
                <w:rFonts w:hint="eastAsia"/>
              </w:rPr>
            </w:pPr>
            <w:r>
              <w:t>6</w:t>
            </w:r>
          </w:p>
        </w:tc>
      </w:tr>
      <w:tr w14:paraId="42B7C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6CB5055A">
            <w:pPr>
              <w:spacing w:after="0" w:line="240" w:lineRule="auto"/>
              <w:jc w:val="center"/>
              <w:rPr>
                <w:rFonts w:hint="eastAsia"/>
              </w:rPr>
            </w:pPr>
            <w:r>
              <w:t>2</w:t>
            </w:r>
          </w:p>
        </w:tc>
        <w:tc>
          <w:tcPr>
            <w:tcW w:w="1134" w:type="dxa"/>
          </w:tcPr>
          <w:p w14:paraId="779B413B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李蕾</w:t>
            </w:r>
          </w:p>
        </w:tc>
        <w:tc>
          <w:tcPr>
            <w:tcW w:w="794" w:type="dxa"/>
          </w:tcPr>
          <w:p w14:paraId="1A22783C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376B5CC1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18066827351</w:t>
            </w:r>
          </w:p>
        </w:tc>
        <w:tc>
          <w:tcPr>
            <w:tcW w:w="3175" w:type="dxa"/>
          </w:tcPr>
          <w:p w14:paraId="2CD2327A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79" w:type="dxa"/>
          </w:tcPr>
          <w:p w14:paraId="16E74E69">
            <w:pPr>
              <w:spacing w:after="0" w:line="240" w:lineRule="auto"/>
              <w:jc w:val="center"/>
              <w:rPr>
                <w:rFonts w:hint="eastAsia"/>
              </w:rPr>
            </w:pPr>
            <w:r>
              <w:t>6</w:t>
            </w:r>
          </w:p>
        </w:tc>
      </w:tr>
      <w:tr w14:paraId="49E83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208106CA">
            <w:pPr>
              <w:spacing w:after="0" w:line="240" w:lineRule="auto"/>
              <w:jc w:val="center"/>
              <w:rPr>
                <w:rFonts w:hint="eastAsia"/>
              </w:rPr>
            </w:pPr>
            <w:r>
              <w:t>3</w:t>
            </w:r>
          </w:p>
        </w:tc>
        <w:tc>
          <w:tcPr>
            <w:tcW w:w="1134" w:type="dxa"/>
          </w:tcPr>
          <w:p w14:paraId="10EE267D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林开亮</w:t>
            </w:r>
          </w:p>
        </w:tc>
        <w:tc>
          <w:tcPr>
            <w:tcW w:w="794" w:type="dxa"/>
          </w:tcPr>
          <w:p w14:paraId="1B47383E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16456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18710998702</w:t>
            </w:r>
          </w:p>
        </w:tc>
        <w:tc>
          <w:tcPr>
            <w:tcW w:w="3175" w:type="dxa"/>
          </w:tcPr>
          <w:p w14:paraId="00064CE3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79" w:type="dxa"/>
          </w:tcPr>
          <w:p w14:paraId="0CC05777">
            <w:pPr>
              <w:spacing w:after="0" w:line="240" w:lineRule="auto"/>
              <w:jc w:val="center"/>
              <w:rPr>
                <w:rFonts w:hint="eastAsia"/>
              </w:rPr>
            </w:pPr>
            <w:r>
              <w:t>6</w:t>
            </w:r>
          </w:p>
        </w:tc>
      </w:tr>
      <w:tr w14:paraId="6162A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6B8BE09C">
            <w:pPr>
              <w:spacing w:after="0" w:line="240" w:lineRule="auto"/>
              <w:jc w:val="center"/>
              <w:rPr>
                <w:rFonts w:hint="eastAsia"/>
              </w:rPr>
            </w:pPr>
            <w:r>
              <w:t>4</w:t>
            </w:r>
          </w:p>
        </w:tc>
        <w:tc>
          <w:tcPr>
            <w:tcW w:w="1134" w:type="dxa"/>
          </w:tcPr>
          <w:p w14:paraId="7034C13F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陈小蕾</w:t>
            </w:r>
          </w:p>
        </w:tc>
        <w:tc>
          <w:tcPr>
            <w:tcW w:w="794" w:type="dxa"/>
          </w:tcPr>
          <w:p w14:paraId="32E68267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50256E47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13572862443</w:t>
            </w:r>
          </w:p>
        </w:tc>
        <w:tc>
          <w:tcPr>
            <w:tcW w:w="3175" w:type="dxa"/>
          </w:tcPr>
          <w:p w14:paraId="470470DC">
            <w:pPr>
              <w:spacing w:after="0"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加改吴月宁老师作业（2个班）</w:t>
            </w:r>
          </w:p>
        </w:tc>
        <w:tc>
          <w:tcPr>
            <w:tcW w:w="879" w:type="dxa"/>
          </w:tcPr>
          <w:p w14:paraId="106A8450">
            <w:pPr>
              <w:spacing w:after="0" w:line="240" w:lineRule="auto"/>
              <w:jc w:val="center"/>
              <w:rPr>
                <w:rFonts w:hint="eastAsia"/>
              </w:rPr>
            </w:pPr>
            <w:r>
              <w:t>6</w:t>
            </w:r>
          </w:p>
        </w:tc>
      </w:tr>
      <w:tr w14:paraId="14A46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2018764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5</w:t>
            </w:r>
          </w:p>
        </w:tc>
        <w:tc>
          <w:tcPr>
            <w:tcW w:w="1134" w:type="dxa"/>
          </w:tcPr>
          <w:p w14:paraId="657DC34D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薛海连</w:t>
            </w:r>
          </w:p>
        </w:tc>
        <w:tc>
          <w:tcPr>
            <w:tcW w:w="794" w:type="dxa"/>
          </w:tcPr>
          <w:p w14:paraId="24BA4E72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1A602D5B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13571960627</w:t>
            </w:r>
          </w:p>
        </w:tc>
        <w:tc>
          <w:tcPr>
            <w:tcW w:w="3175" w:type="dxa"/>
          </w:tcPr>
          <w:p w14:paraId="76B8A989">
            <w:pPr>
              <w:spacing w:after="0"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加改王洁老师作业（3个班）</w:t>
            </w:r>
          </w:p>
        </w:tc>
        <w:tc>
          <w:tcPr>
            <w:tcW w:w="879" w:type="dxa"/>
          </w:tcPr>
          <w:p w14:paraId="254CF6CA">
            <w:pPr>
              <w:spacing w:after="0" w:line="240" w:lineRule="auto"/>
              <w:jc w:val="center"/>
              <w:rPr>
                <w:rFonts w:hint="eastAsia"/>
              </w:rPr>
            </w:pPr>
            <w:r>
              <w:t>6</w:t>
            </w:r>
          </w:p>
        </w:tc>
      </w:tr>
      <w:tr w14:paraId="571C0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030360CD">
            <w:pPr>
              <w:spacing w:after="0" w:line="240" w:lineRule="auto"/>
              <w:jc w:val="center"/>
              <w:rPr>
                <w:rFonts w:hint="eastAsia"/>
              </w:rPr>
            </w:pPr>
            <w:r>
              <w:t>6</w:t>
            </w:r>
          </w:p>
        </w:tc>
        <w:tc>
          <w:tcPr>
            <w:tcW w:w="1134" w:type="dxa"/>
          </w:tcPr>
          <w:p w14:paraId="33A542CF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王燕</w:t>
            </w:r>
          </w:p>
        </w:tc>
        <w:tc>
          <w:tcPr>
            <w:tcW w:w="794" w:type="dxa"/>
          </w:tcPr>
          <w:p w14:paraId="6600CABA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476E3602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13201739797</w:t>
            </w:r>
          </w:p>
        </w:tc>
        <w:tc>
          <w:tcPr>
            <w:tcW w:w="3175" w:type="dxa"/>
          </w:tcPr>
          <w:p w14:paraId="6A1ACEE7">
            <w:pPr>
              <w:spacing w:after="0"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加改郑立飞老师作业（3个班）</w:t>
            </w:r>
          </w:p>
        </w:tc>
        <w:tc>
          <w:tcPr>
            <w:tcW w:w="879" w:type="dxa"/>
          </w:tcPr>
          <w:p w14:paraId="21806E81">
            <w:pPr>
              <w:spacing w:after="0" w:line="240" w:lineRule="auto"/>
              <w:jc w:val="center"/>
              <w:rPr>
                <w:rFonts w:hint="eastAsia"/>
              </w:rPr>
            </w:pPr>
            <w:r>
              <w:t>6</w:t>
            </w:r>
          </w:p>
        </w:tc>
      </w:tr>
      <w:tr w14:paraId="5E5DA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68EA9669">
            <w:pPr>
              <w:spacing w:after="0" w:line="240" w:lineRule="auto"/>
              <w:jc w:val="center"/>
              <w:rPr>
                <w:rFonts w:hint="eastAsia"/>
              </w:rPr>
            </w:pPr>
            <w:r>
              <w:t>7</w:t>
            </w:r>
          </w:p>
        </w:tc>
        <w:tc>
          <w:tcPr>
            <w:tcW w:w="1134" w:type="dxa"/>
          </w:tcPr>
          <w:p w14:paraId="0A993900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解小莉</w:t>
            </w:r>
          </w:p>
        </w:tc>
        <w:tc>
          <w:tcPr>
            <w:tcW w:w="794" w:type="dxa"/>
          </w:tcPr>
          <w:p w14:paraId="332C7C55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4CAA9FB8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13572588302</w:t>
            </w:r>
          </w:p>
        </w:tc>
        <w:tc>
          <w:tcPr>
            <w:tcW w:w="3175" w:type="dxa"/>
          </w:tcPr>
          <w:p w14:paraId="48BE43B0">
            <w:pPr>
              <w:spacing w:after="0"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加改杨雪老师作业（3个班）</w:t>
            </w:r>
          </w:p>
        </w:tc>
        <w:tc>
          <w:tcPr>
            <w:tcW w:w="879" w:type="dxa"/>
          </w:tcPr>
          <w:p w14:paraId="46379BB7">
            <w:pPr>
              <w:spacing w:after="0" w:line="240" w:lineRule="auto"/>
              <w:jc w:val="center"/>
              <w:rPr>
                <w:rFonts w:hint="eastAsia"/>
              </w:rPr>
            </w:pPr>
            <w:r>
              <w:t>6</w:t>
            </w:r>
          </w:p>
        </w:tc>
      </w:tr>
      <w:tr w14:paraId="4C4EC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48F98828">
            <w:pPr>
              <w:spacing w:after="0" w:line="240" w:lineRule="auto"/>
              <w:jc w:val="center"/>
              <w:rPr>
                <w:rFonts w:hint="eastAsia"/>
              </w:rPr>
            </w:pPr>
            <w:r>
              <w:t>8</w:t>
            </w:r>
          </w:p>
        </w:tc>
        <w:tc>
          <w:tcPr>
            <w:tcW w:w="1134" w:type="dxa"/>
          </w:tcPr>
          <w:p w14:paraId="27E94518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谢林林</w:t>
            </w:r>
          </w:p>
        </w:tc>
        <w:tc>
          <w:tcPr>
            <w:tcW w:w="794" w:type="dxa"/>
          </w:tcPr>
          <w:p w14:paraId="3B0C6609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65B34993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15998643679</w:t>
            </w:r>
          </w:p>
        </w:tc>
        <w:tc>
          <w:tcPr>
            <w:tcW w:w="3175" w:type="dxa"/>
          </w:tcPr>
          <w:p w14:paraId="2A1A723B">
            <w:pPr>
              <w:spacing w:after="0"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加改宋菲老师作业（3个班）</w:t>
            </w:r>
          </w:p>
        </w:tc>
        <w:tc>
          <w:tcPr>
            <w:tcW w:w="879" w:type="dxa"/>
          </w:tcPr>
          <w:p w14:paraId="539D1581">
            <w:pPr>
              <w:spacing w:after="0" w:line="240" w:lineRule="auto"/>
              <w:jc w:val="center"/>
              <w:rPr>
                <w:rFonts w:hint="eastAsia"/>
              </w:rPr>
            </w:pPr>
            <w:r>
              <w:t>6</w:t>
            </w:r>
          </w:p>
        </w:tc>
      </w:tr>
      <w:tr w14:paraId="3AD97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055DCB42">
            <w:pPr>
              <w:spacing w:after="0" w:line="240" w:lineRule="auto"/>
              <w:jc w:val="center"/>
              <w:rPr>
                <w:rFonts w:hint="eastAsia"/>
              </w:rPr>
            </w:pPr>
            <w:r>
              <w:t>9</w:t>
            </w:r>
          </w:p>
        </w:tc>
        <w:tc>
          <w:tcPr>
            <w:tcW w:w="1134" w:type="dxa"/>
          </w:tcPr>
          <w:p w14:paraId="7A4B545A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周建军</w:t>
            </w:r>
          </w:p>
        </w:tc>
        <w:tc>
          <w:tcPr>
            <w:tcW w:w="794" w:type="dxa"/>
          </w:tcPr>
          <w:p w14:paraId="36EFF56F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2EA77D2A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18009248674</w:t>
            </w:r>
          </w:p>
        </w:tc>
        <w:tc>
          <w:tcPr>
            <w:tcW w:w="3175" w:type="dxa"/>
          </w:tcPr>
          <w:p w14:paraId="6A7985ED">
            <w:pPr>
              <w:spacing w:after="0"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加改张彦宇老师作业（3个班）</w:t>
            </w:r>
          </w:p>
        </w:tc>
        <w:tc>
          <w:tcPr>
            <w:tcW w:w="879" w:type="dxa"/>
          </w:tcPr>
          <w:p w14:paraId="5313D4D9">
            <w:pPr>
              <w:spacing w:after="0" w:line="240" w:lineRule="auto"/>
              <w:jc w:val="center"/>
              <w:rPr>
                <w:rFonts w:hint="eastAsia"/>
              </w:rPr>
            </w:pPr>
            <w:r>
              <w:t>6</w:t>
            </w:r>
          </w:p>
        </w:tc>
      </w:tr>
      <w:tr w14:paraId="52147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44AD63FD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10</w:t>
            </w:r>
          </w:p>
        </w:tc>
        <w:tc>
          <w:tcPr>
            <w:tcW w:w="1134" w:type="dxa"/>
          </w:tcPr>
          <w:p w14:paraId="4AE1ACE3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位刚</w:t>
            </w:r>
          </w:p>
        </w:tc>
        <w:tc>
          <w:tcPr>
            <w:tcW w:w="794" w:type="dxa"/>
          </w:tcPr>
          <w:p w14:paraId="4EB26159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2C4D67DA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15319937797</w:t>
            </w:r>
          </w:p>
        </w:tc>
        <w:tc>
          <w:tcPr>
            <w:tcW w:w="3175" w:type="dxa"/>
          </w:tcPr>
          <w:p w14:paraId="3095EBD7">
            <w:pPr>
              <w:spacing w:after="0"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加改吴养会老师作业（2个班）；加改张莹莹老师作业（2个班）</w:t>
            </w:r>
          </w:p>
        </w:tc>
        <w:tc>
          <w:tcPr>
            <w:tcW w:w="879" w:type="dxa"/>
          </w:tcPr>
          <w:p w14:paraId="02856230">
            <w:pPr>
              <w:spacing w:after="0" w:line="240" w:lineRule="auto"/>
              <w:jc w:val="center"/>
              <w:rPr>
                <w:rFonts w:hint="eastAsia"/>
              </w:rPr>
            </w:pPr>
            <w:r>
              <w:t>6</w:t>
            </w:r>
          </w:p>
        </w:tc>
      </w:tr>
      <w:tr w14:paraId="4DCEF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775B686C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11</w:t>
            </w:r>
          </w:p>
        </w:tc>
        <w:tc>
          <w:tcPr>
            <w:tcW w:w="1134" w:type="dxa"/>
          </w:tcPr>
          <w:p w14:paraId="08C1DF63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孙春晓</w:t>
            </w:r>
          </w:p>
        </w:tc>
        <w:tc>
          <w:tcPr>
            <w:tcW w:w="794" w:type="dxa"/>
          </w:tcPr>
          <w:p w14:paraId="10A39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70187CA6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15029904373</w:t>
            </w:r>
          </w:p>
        </w:tc>
        <w:tc>
          <w:tcPr>
            <w:tcW w:w="3175" w:type="dxa"/>
          </w:tcPr>
          <w:p w14:paraId="7672D37A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79" w:type="dxa"/>
          </w:tcPr>
          <w:p w14:paraId="2E27F42B">
            <w:pPr>
              <w:spacing w:after="0" w:line="240" w:lineRule="auto"/>
              <w:jc w:val="center"/>
              <w:rPr>
                <w:rFonts w:hint="eastAsia"/>
              </w:rPr>
            </w:pPr>
            <w:r>
              <w:t>5</w:t>
            </w:r>
          </w:p>
        </w:tc>
      </w:tr>
      <w:tr w14:paraId="5866C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1710102E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12</w:t>
            </w:r>
          </w:p>
        </w:tc>
        <w:tc>
          <w:tcPr>
            <w:tcW w:w="1134" w:type="dxa"/>
          </w:tcPr>
          <w:p w14:paraId="5E496FAE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刘帅</w:t>
            </w:r>
          </w:p>
        </w:tc>
        <w:tc>
          <w:tcPr>
            <w:tcW w:w="794" w:type="dxa"/>
          </w:tcPr>
          <w:p w14:paraId="424E3E2D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4EB427A1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18706865781</w:t>
            </w:r>
          </w:p>
        </w:tc>
        <w:tc>
          <w:tcPr>
            <w:tcW w:w="3175" w:type="dxa"/>
          </w:tcPr>
          <w:p w14:paraId="706118D0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79" w:type="dxa"/>
          </w:tcPr>
          <w:p w14:paraId="5801CEC9">
            <w:pPr>
              <w:spacing w:after="0" w:line="240" w:lineRule="auto"/>
              <w:jc w:val="center"/>
              <w:rPr>
                <w:rFonts w:hint="eastAsia"/>
              </w:rPr>
            </w:pPr>
            <w:r>
              <w:t>5</w:t>
            </w:r>
          </w:p>
        </w:tc>
      </w:tr>
      <w:tr w14:paraId="76A18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7AB3243F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13</w:t>
            </w:r>
          </w:p>
        </w:tc>
        <w:tc>
          <w:tcPr>
            <w:tcW w:w="1134" w:type="dxa"/>
          </w:tcPr>
          <w:p w14:paraId="45827F8B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王经民</w:t>
            </w:r>
          </w:p>
        </w:tc>
        <w:tc>
          <w:tcPr>
            <w:tcW w:w="794" w:type="dxa"/>
          </w:tcPr>
          <w:p w14:paraId="3A63DEAC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24624AE5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13488197849</w:t>
            </w:r>
          </w:p>
        </w:tc>
        <w:tc>
          <w:tcPr>
            <w:tcW w:w="3175" w:type="dxa"/>
          </w:tcPr>
          <w:p w14:paraId="69E007EF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79" w:type="dxa"/>
          </w:tcPr>
          <w:p w14:paraId="529D465F">
            <w:pPr>
              <w:spacing w:after="0" w:line="240" w:lineRule="auto"/>
              <w:jc w:val="center"/>
              <w:rPr>
                <w:rFonts w:hint="eastAsia"/>
              </w:rPr>
            </w:pPr>
            <w:r>
              <w:t>5</w:t>
            </w:r>
          </w:p>
        </w:tc>
      </w:tr>
      <w:tr w14:paraId="7F372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2F0E6EF8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14</w:t>
            </w:r>
          </w:p>
        </w:tc>
        <w:tc>
          <w:tcPr>
            <w:tcW w:w="1134" w:type="dxa"/>
          </w:tcPr>
          <w:p w14:paraId="57C3F523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李祯</w:t>
            </w:r>
          </w:p>
        </w:tc>
        <w:tc>
          <w:tcPr>
            <w:tcW w:w="794" w:type="dxa"/>
          </w:tcPr>
          <w:p w14:paraId="13A01FC7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00EFC387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15229041809</w:t>
            </w:r>
          </w:p>
        </w:tc>
        <w:tc>
          <w:tcPr>
            <w:tcW w:w="3175" w:type="dxa"/>
          </w:tcPr>
          <w:p w14:paraId="092CC84B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79" w:type="dxa"/>
          </w:tcPr>
          <w:p w14:paraId="160CAC35">
            <w:pPr>
              <w:spacing w:after="0" w:line="240" w:lineRule="auto"/>
              <w:jc w:val="center"/>
              <w:rPr>
                <w:rFonts w:hint="eastAsia"/>
              </w:rPr>
            </w:pPr>
            <w:r>
              <w:t>5</w:t>
            </w:r>
          </w:p>
        </w:tc>
      </w:tr>
      <w:tr w14:paraId="4D83E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02BCD2DA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15</w:t>
            </w:r>
          </w:p>
        </w:tc>
        <w:tc>
          <w:tcPr>
            <w:tcW w:w="1134" w:type="dxa"/>
          </w:tcPr>
          <w:p w14:paraId="20F1B244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庹文利</w:t>
            </w:r>
          </w:p>
        </w:tc>
        <w:tc>
          <w:tcPr>
            <w:tcW w:w="794" w:type="dxa"/>
          </w:tcPr>
          <w:p w14:paraId="73508F9A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74A200ED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13519116986</w:t>
            </w:r>
          </w:p>
        </w:tc>
        <w:tc>
          <w:tcPr>
            <w:tcW w:w="3175" w:type="dxa"/>
          </w:tcPr>
          <w:p w14:paraId="060A7937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79" w:type="dxa"/>
          </w:tcPr>
          <w:p w14:paraId="5AD8E2DC">
            <w:pPr>
              <w:spacing w:after="0" w:line="240" w:lineRule="auto"/>
              <w:jc w:val="center"/>
              <w:rPr>
                <w:rFonts w:hint="eastAsia"/>
              </w:rPr>
            </w:pPr>
            <w:r>
              <w:t>5</w:t>
            </w:r>
          </w:p>
        </w:tc>
      </w:tr>
      <w:tr w14:paraId="4B285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595D04FC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134" w:type="dxa"/>
          </w:tcPr>
          <w:p w14:paraId="60951A2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总  计</w:t>
            </w:r>
          </w:p>
        </w:tc>
        <w:tc>
          <w:tcPr>
            <w:tcW w:w="794" w:type="dxa"/>
          </w:tcPr>
          <w:p w14:paraId="53192581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</w:rPr>
              <w:t>15</w:t>
            </w:r>
          </w:p>
        </w:tc>
        <w:tc>
          <w:tcPr>
            <w:tcW w:w="1701" w:type="dxa"/>
          </w:tcPr>
          <w:p w14:paraId="06C0AFD1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175" w:type="dxa"/>
          </w:tcPr>
          <w:p w14:paraId="2925924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879" w:type="dxa"/>
          </w:tcPr>
          <w:p w14:paraId="2168C3B2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</w:rPr>
              <w:t>85</w:t>
            </w:r>
          </w:p>
        </w:tc>
      </w:tr>
    </w:tbl>
    <w:p w14:paraId="656CFCFC">
      <w:pPr>
        <w:rPr>
          <w:rFonts w:hint="eastAsia"/>
        </w:rPr>
      </w:pPr>
      <w:r>
        <w:br w:type="page"/>
      </w:r>
    </w:p>
    <w:p w14:paraId="21322F88">
      <w:pPr>
        <w:jc w:val="center"/>
        <w:rPr>
          <w:rFonts w:hint="eastAsia"/>
          <w:lang w:eastAsia="zh-CN"/>
        </w:rPr>
      </w:pPr>
      <w:r>
        <w:rPr>
          <w:rFonts w:hint="eastAsia"/>
          <w:b/>
          <w:sz w:val="28"/>
          <w:lang w:eastAsia="zh-CN"/>
        </w:rPr>
        <w:t>2026年秋季学期、线性代数课程助教需求表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1134"/>
        <w:gridCol w:w="794"/>
        <w:gridCol w:w="1701"/>
        <w:gridCol w:w="3175"/>
        <w:gridCol w:w="879"/>
      </w:tblGrid>
      <w:tr w14:paraId="139EE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1D564209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1134" w:type="dxa"/>
          </w:tcPr>
          <w:p w14:paraId="11300DA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教师姓名</w:t>
            </w:r>
          </w:p>
        </w:tc>
        <w:tc>
          <w:tcPr>
            <w:tcW w:w="794" w:type="dxa"/>
          </w:tcPr>
          <w:p w14:paraId="7B8813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助教数</w:t>
            </w:r>
          </w:p>
        </w:tc>
        <w:tc>
          <w:tcPr>
            <w:tcW w:w="1701" w:type="dxa"/>
          </w:tcPr>
          <w:p w14:paraId="2E53E9C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联系电话</w:t>
            </w:r>
          </w:p>
        </w:tc>
        <w:tc>
          <w:tcPr>
            <w:tcW w:w="3175" w:type="dxa"/>
          </w:tcPr>
          <w:p w14:paraId="643C680F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备注</w:t>
            </w:r>
          </w:p>
        </w:tc>
        <w:tc>
          <w:tcPr>
            <w:tcW w:w="879" w:type="dxa"/>
          </w:tcPr>
          <w:p w14:paraId="7C70EF72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班级数</w:t>
            </w:r>
          </w:p>
        </w:tc>
      </w:tr>
      <w:tr w14:paraId="2F834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52FB3F63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134" w:type="dxa"/>
          </w:tcPr>
          <w:p w14:paraId="0BBB883E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白旭英</w:t>
            </w:r>
          </w:p>
        </w:tc>
        <w:tc>
          <w:tcPr>
            <w:tcW w:w="794" w:type="dxa"/>
          </w:tcPr>
          <w:p w14:paraId="34666CBE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58669408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13992873509</w:t>
            </w:r>
          </w:p>
        </w:tc>
        <w:tc>
          <w:tcPr>
            <w:tcW w:w="3175" w:type="dxa"/>
          </w:tcPr>
          <w:p w14:paraId="7249DD0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79" w:type="dxa"/>
          </w:tcPr>
          <w:p w14:paraId="16B16BDA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t>1</w:t>
            </w:r>
            <w:r>
              <w:rPr>
                <w:rFonts w:hint="eastAsia"/>
                <w:lang w:eastAsia="zh-CN"/>
              </w:rPr>
              <w:t>2</w:t>
            </w:r>
          </w:p>
        </w:tc>
      </w:tr>
      <w:tr w14:paraId="6D7E0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5B09A853">
            <w:pPr>
              <w:spacing w:after="0" w:line="240" w:lineRule="auto"/>
              <w:jc w:val="center"/>
              <w:rPr>
                <w:rFonts w:hint="eastAsia"/>
              </w:rPr>
            </w:pPr>
            <w:r>
              <w:t>2</w:t>
            </w:r>
          </w:p>
        </w:tc>
        <w:tc>
          <w:tcPr>
            <w:tcW w:w="1134" w:type="dxa"/>
          </w:tcPr>
          <w:p w14:paraId="1C8B5FEE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董立强</w:t>
            </w:r>
          </w:p>
        </w:tc>
        <w:tc>
          <w:tcPr>
            <w:tcW w:w="794" w:type="dxa"/>
          </w:tcPr>
          <w:p w14:paraId="29EBF6E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5C6B62F7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15399489621</w:t>
            </w:r>
          </w:p>
        </w:tc>
        <w:tc>
          <w:tcPr>
            <w:tcW w:w="3175" w:type="dxa"/>
          </w:tcPr>
          <w:p w14:paraId="1EC08B47">
            <w:pPr>
              <w:spacing w:after="0"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加改张彦宇老师作业（3个班）</w:t>
            </w:r>
          </w:p>
        </w:tc>
        <w:tc>
          <w:tcPr>
            <w:tcW w:w="879" w:type="dxa"/>
          </w:tcPr>
          <w:p w14:paraId="5BABEBB2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12</w:t>
            </w:r>
          </w:p>
        </w:tc>
      </w:tr>
      <w:tr w14:paraId="6B12B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161606C8">
            <w:pPr>
              <w:spacing w:after="0" w:line="240" w:lineRule="auto"/>
              <w:jc w:val="center"/>
              <w:rPr>
                <w:rFonts w:hint="eastAsia"/>
              </w:rPr>
            </w:pPr>
            <w:r>
              <w:t>3</w:t>
            </w:r>
          </w:p>
        </w:tc>
        <w:tc>
          <w:tcPr>
            <w:tcW w:w="1134" w:type="dxa"/>
          </w:tcPr>
          <w:p w14:paraId="660EED03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李文敏</w:t>
            </w:r>
          </w:p>
        </w:tc>
        <w:tc>
          <w:tcPr>
            <w:tcW w:w="794" w:type="dxa"/>
          </w:tcPr>
          <w:p w14:paraId="65A77B6E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6537280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13892854128</w:t>
            </w:r>
          </w:p>
        </w:tc>
        <w:tc>
          <w:tcPr>
            <w:tcW w:w="3175" w:type="dxa"/>
          </w:tcPr>
          <w:p w14:paraId="1007015D">
            <w:pPr>
              <w:spacing w:after="0"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加改杨雪老师作业（5个班）</w:t>
            </w:r>
          </w:p>
        </w:tc>
        <w:tc>
          <w:tcPr>
            <w:tcW w:w="879" w:type="dxa"/>
          </w:tcPr>
          <w:p w14:paraId="77CC1371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12</w:t>
            </w:r>
          </w:p>
        </w:tc>
      </w:tr>
      <w:tr w14:paraId="23966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48991CA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4</w:t>
            </w:r>
          </w:p>
        </w:tc>
        <w:tc>
          <w:tcPr>
            <w:tcW w:w="1134" w:type="dxa"/>
          </w:tcPr>
          <w:p w14:paraId="34EC88A2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刘香香</w:t>
            </w:r>
          </w:p>
        </w:tc>
        <w:tc>
          <w:tcPr>
            <w:tcW w:w="794" w:type="dxa"/>
          </w:tcPr>
          <w:p w14:paraId="71428C82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21155961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18829587143</w:t>
            </w:r>
          </w:p>
        </w:tc>
        <w:tc>
          <w:tcPr>
            <w:tcW w:w="3175" w:type="dxa"/>
          </w:tcPr>
          <w:p w14:paraId="4B12A558">
            <w:pPr>
              <w:spacing w:after="0"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加改宋菲老师作业（1个班）</w:t>
            </w:r>
          </w:p>
        </w:tc>
        <w:tc>
          <w:tcPr>
            <w:tcW w:w="879" w:type="dxa"/>
          </w:tcPr>
          <w:p w14:paraId="255E0945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11</w:t>
            </w:r>
          </w:p>
        </w:tc>
      </w:tr>
      <w:tr w14:paraId="5AC46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5D50214C">
            <w:pPr>
              <w:spacing w:after="0" w:line="240" w:lineRule="auto"/>
              <w:jc w:val="center"/>
              <w:rPr>
                <w:rFonts w:hint="eastAsia"/>
              </w:rPr>
            </w:pPr>
            <w:r>
              <w:t>5</w:t>
            </w:r>
          </w:p>
        </w:tc>
        <w:tc>
          <w:tcPr>
            <w:tcW w:w="1134" w:type="dxa"/>
          </w:tcPr>
          <w:p w14:paraId="661A50C6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冯辛阳</w:t>
            </w:r>
          </w:p>
        </w:tc>
        <w:tc>
          <w:tcPr>
            <w:tcW w:w="794" w:type="dxa"/>
          </w:tcPr>
          <w:p w14:paraId="1A99B8EA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16579B96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17392283036</w:t>
            </w:r>
          </w:p>
        </w:tc>
        <w:tc>
          <w:tcPr>
            <w:tcW w:w="3175" w:type="dxa"/>
          </w:tcPr>
          <w:p w14:paraId="39F89445">
            <w:pPr>
              <w:spacing w:after="0"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加改安鸿昌老师作业（3个班）</w:t>
            </w:r>
          </w:p>
        </w:tc>
        <w:tc>
          <w:tcPr>
            <w:tcW w:w="879" w:type="dxa"/>
          </w:tcPr>
          <w:p w14:paraId="105CFF8C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11</w:t>
            </w:r>
          </w:p>
        </w:tc>
      </w:tr>
      <w:tr w14:paraId="67540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3BC6DB81">
            <w:pPr>
              <w:spacing w:after="0" w:line="240" w:lineRule="auto"/>
              <w:jc w:val="center"/>
              <w:rPr>
                <w:rFonts w:hint="eastAsia"/>
              </w:rPr>
            </w:pPr>
            <w:r>
              <w:t>6</w:t>
            </w:r>
          </w:p>
        </w:tc>
        <w:tc>
          <w:tcPr>
            <w:tcW w:w="1134" w:type="dxa"/>
          </w:tcPr>
          <w:p w14:paraId="56DFC0EC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李昕艺</w:t>
            </w:r>
          </w:p>
        </w:tc>
        <w:tc>
          <w:tcPr>
            <w:tcW w:w="794" w:type="dxa"/>
          </w:tcPr>
          <w:p w14:paraId="60F90E80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4DAE2C8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13609251214</w:t>
            </w:r>
          </w:p>
        </w:tc>
        <w:tc>
          <w:tcPr>
            <w:tcW w:w="3175" w:type="dxa"/>
          </w:tcPr>
          <w:p w14:paraId="2DEE08D6">
            <w:pPr>
              <w:spacing w:after="0"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加改潘琼老师作业（4个班）；加改白旭英老师作业（3个班）</w:t>
            </w:r>
          </w:p>
        </w:tc>
        <w:tc>
          <w:tcPr>
            <w:tcW w:w="879" w:type="dxa"/>
          </w:tcPr>
          <w:p w14:paraId="1FD5C785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11</w:t>
            </w:r>
          </w:p>
        </w:tc>
      </w:tr>
      <w:tr w14:paraId="256B0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1CCF1578">
            <w:pPr>
              <w:spacing w:after="0" w:line="240" w:lineRule="auto"/>
              <w:jc w:val="center"/>
              <w:rPr>
                <w:rFonts w:hint="eastAsia"/>
              </w:rPr>
            </w:pPr>
            <w:r>
              <w:t>7</w:t>
            </w:r>
          </w:p>
        </w:tc>
        <w:tc>
          <w:tcPr>
            <w:tcW w:w="1134" w:type="dxa"/>
          </w:tcPr>
          <w:p w14:paraId="4F7754DD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杜炜</w:t>
            </w:r>
          </w:p>
        </w:tc>
        <w:tc>
          <w:tcPr>
            <w:tcW w:w="794" w:type="dxa"/>
          </w:tcPr>
          <w:p w14:paraId="2FFF8BEF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79A82E02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13572994129</w:t>
            </w:r>
          </w:p>
        </w:tc>
        <w:tc>
          <w:tcPr>
            <w:tcW w:w="3175" w:type="dxa"/>
          </w:tcPr>
          <w:p w14:paraId="43F9E8EE">
            <w:pPr>
              <w:spacing w:after="0"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加改</w:t>
            </w:r>
            <w:bookmarkStart w:id="1" w:name="OLE_LINK2"/>
            <w:r>
              <w:rPr>
                <w:rFonts w:hint="eastAsia"/>
                <w:lang w:eastAsia="zh-CN"/>
              </w:rPr>
              <w:t>王茹钰</w:t>
            </w:r>
            <w:bookmarkEnd w:id="1"/>
            <w:r>
              <w:rPr>
                <w:rFonts w:hint="eastAsia"/>
                <w:lang w:eastAsia="zh-CN"/>
              </w:rPr>
              <w:t>老师作业（5个班）</w:t>
            </w:r>
          </w:p>
        </w:tc>
        <w:tc>
          <w:tcPr>
            <w:tcW w:w="879" w:type="dxa"/>
          </w:tcPr>
          <w:p w14:paraId="6569C302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t>1</w:t>
            </w:r>
            <w:r>
              <w:rPr>
                <w:rFonts w:hint="eastAsia"/>
                <w:lang w:eastAsia="zh-CN"/>
              </w:rPr>
              <w:t>0</w:t>
            </w:r>
          </w:p>
        </w:tc>
      </w:tr>
      <w:tr w14:paraId="06BAE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161283E4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134" w:type="dxa"/>
          </w:tcPr>
          <w:p w14:paraId="5F5A87F6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总  计</w:t>
            </w:r>
          </w:p>
        </w:tc>
        <w:tc>
          <w:tcPr>
            <w:tcW w:w="794" w:type="dxa"/>
          </w:tcPr>
          <w:p w14:paraId="2F1EC2CF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</w:rPr>
              <w:t>7</w:t>
            </w:r>
          </w:p>
        </w:tc>
        <w:tc>
          <w:tcPr>
            <w:tcW w:w="1701" w:type="dxa"/>
          </w:tcPr>
          <w:p w14:paraId="4A243BE4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175" w:type="dxa"/>
          </w:tcPr>
          <w:p w14:paraId="6B1A789C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879" w:type="dxa"/>
          </w:tcPr>
          <w:p w14:paraId="7191F041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b/>
                <w:lang w:eastAsia="zh-CN"/>
              </w:rPr>
              <w:t>79</w:t>
            </w:r>
          </w:p>
        </w:tc>
      </w:tr>
    </w:tbl>
    <w:p w14:paraId="1522D69B">
      <w:pPr>
        <w:jc w:val="center"/>
        <w:rPr>
          <w:rFonts w:hint="eastAsia"/>
          <w:b/>
          <w:sz w:val="28"/>
          <w:lang w:eastAsia="zh-CN"/>
        </w:rPr>
      </w:pPr>
    </w:p>
    <w:p w14:paraId="2074BDB4">
      <w:pPr>
        <w:jc w:val="center"/>
        <w:rPr>
          <w:rFonts w:hint="eastAsia"/>
          <w:lang w:eastAsia="zh-CN"/>
        </w:rPr>
      </w:pPr>
      <w:r>
        <w:rPr>
          <w:rFonts w:hint="eastAsia"/>
          <w:b/>
          <w:sz w:val="28"/>
          <w:lang w:eastAsia="zh-CN"/>
        </w:rPr>
        <w:t>2026年秋季学期、概率论课程助教需求表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1134"/>
        <w:gridCol w:w="794"/>
        <w:gridCol w:w="1701"/>
        <w:gridCol w:w="3175"/>
        <w:gridCol w:w="879"/>
      </w:tblGrid>
      <w:tr w14:paraId="1524D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716ECDF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1134" w:type="dxa"/>
          </w:tcPr>
          <w:p w14:paraId="1F43078C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教师姓名</w:t>
            </w:r>
          </w:p>
        </w:tc>
        <w:tc>
          <w:tcPr>
            <w:tcW w:w="794" w:type="dxa"/>
          </w:tcPr>
          <w:p w14:paraId="0C9CABE9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助教数</w:t>
            </w:r>
          </w:p>
        </w:tc>
        <w:tc>
          <w:tcPr>
            <w:tcW w:w="1701" w:type="dxa"/>
          </w:tcPr>
          <w:p w14:paraId="1323109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联系电话</w:t>
            </w:r>
          </w:p>
        </w:tc>
        <w:tc>
          <w:tcPr>
            <w:tcW w:w="3175" w:type="dxa"/>
          </w:tcPr>
          <w:p w14:paraId="372CC8A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备注</w:t>
            </w:r>
          </w:p>
        </w:tc>
        <w:tc>
          <w:tcPr>
            <w:tcW w:w="879" w:type="dxa"/>
          </w:tcPr>
          <w:p w14:paraId="7264819D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班级数</w:t>
            </w:r>
          </w:p>
        </w:tc>
      </w:tr>
      <w:tr w14:paraId="5D5C7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08BC81E6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134" w:type="dxa"/>
          </w:tcPr>
          <w:p w14:paraId="1ED73AC0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李贝</w:t>
            </w:r>
          </w:p>
        </w:tc>
        <w:tc>
          <w:tcPr>
            <w:tcW w:w="794" w:type="dxa"/>
          </w:tcPr>
          <w:p w14:paraId="662AF0F2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4FD8653F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13720608517</w:t>
            </w:r>
          </w:p>
        </w:tc>
        <w:tc>
          <w:tcPr>
            <w:tcW w:w="3175" w:type="dxa"/>
          </w:tcPr>
          <w:p w14:paraId="0577E0C7">
            <w:pPr>
              <w:spacing w:after="0"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加改宋杨杨老师作业（6个班）</w:t>
            </w:r>
          </w:p>
        </w:tc>
        <w:tc>
          <w:tcPr>
            <w:tcW w:w="879" w:type="dxa"/>
          </w:tcPr>
          <w:p w14:paraId="377E98F1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13</w:t>
            </w:r>
          </w:p>
        </w:tc>
      </w:tr>
      <w:tr w14:paraId="02FC8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171C0180">
            <w:pPr>
              <w:spacing w:after="0" w:line="240" w:lineRule="auto"/>
              <w:jc w:val="center"/>
              <w:rPr>
                <w:rFonts w:hint="eastAsia"/>
              </w:rPr>
            </w:pPr>
            <w:r>
              <w:t>2</w:t>
            </w:r>
          </w:p>
        </w:tc>
        <w:tc>
          <w:tcPr>
            <w:tcW w:w="1134" w:type="dxa"/>
          </w:tcPr>
          <w:p w14:paraId="4206F3C1">
            <w:pPr>
              <w:spacing w:after="0" w:line="240" w:lineRule="auto"/>
              <w:rPr>
                <w:rFonts w:hint="eastAsia"/>
              </w:rPr>
            </w:pPr>
            <w:bookmarkStart w:id="2" w:name="OLE_LINK3"/>
            <w:r>
              <w:rPr>
                <w:rFonts w:hint="eastAsia"/>
              </w:rPr>
              <w:t>党乾龙</w:t>
            </w:r>
            <w:bookmarkEnd w:id="2"/>
          </w:p>
        </w:tc>
        <w:tc>
          <w:tcPr>
            <w:tcW w:w="794" w:type="dxa"/>
          </w:tcPr>
          <w:p w14:paraId="7FD7DF30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6E2BC108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13772529820</w:t>
            </w:r>
          </w:p>
        </w:tc>
        <w:tc>
          <w:tcPr>
            <w:tcW w:w="3175" w:type="dxa"/>
          </w:tcPr>
          <w:p w14:paraId="1E7C8239">
            <w:pPr>
              <w:spacing w:after="0"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加改李宝胜老师作业（5个班）</w:t>
            </w:r>
          </w:p>
        </w:tc>
        <w:tc>
          <w:tcPr>
            <w:tcW w:w="879" w:type="dxa"/>
          </w:tcPr>
          <w:p w14:paraId="6CCFC028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13</w:t>
            </w:r>
          </w:p>
        </w:tc>
      </w:tr>
      <w:tr w14:paraId="5F6FC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0DE08C58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134" w:type="dxa"/>
          </w:tcPr>
          <w:p w14:paraId="3199D1D1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总  计</w:t>
            </w:r>
          </w:p>
        </w:tc>
        <w:tc>
          <w:tcPr>
            <w:tcW w:w="794" w:type="dxa"/>
          </w:tcPr>
          <w:p w14:paraId="25C794C3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</w:tcPr>
          <w:p w14:paraId="1A683220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175" w:type="dxa"/>
          </w:tcPr>
          <w:p w14:paraId="55EB516B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879" w:type="dxa"/>
          </w:tcPr>
          <w:p w14:paraId="1CA607DF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</w:rPr>
              <w:t>26</w:t>
            </w:r>
          </w:p>
        </w:tc>
      </w:tr>
    </w:tbl>
    <w:p w14:paraId="7AED511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</w:p>
    <w:p w14:paraId="57432E89"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 xml:space="preserve">             </w:t>
      </w:r>
      <w:r>
        <w:rPr>
          <w:rFonts w:hint="eastAsia"/>
          <w:b/>
          <w:sz w:val="28"/>
          <w:lang w:eastAsia="zh-CN"/>
        </w:rPr>
        <w:t>2026年秋季学期、概率统计课程助教需求表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1134"/>
        <w:gridCol w:w="794"/>
        <w:gridCol w:w="1701"/>
        <w:gridCol w:w="3175"/>
        <w:gridCol w:w="879"/>
      </w:tblGrid>
      <w:tr w14:paraId="022C8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475D112A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1134" w:type="dxa"/>
          </w:tcPr>
          <w:p w14:paraId="5868587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教师姓名</w:t>
            </w:r>
          </w:p>
        </w:tc>
        <w:tc>
          <w:tcPr>
            <w:tcW w:w="794" w:type="dxa"/>
          </w:tcPr>
          <w:p w14:paraId="3616AFC3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助教数</w:t>
            </w:r>
          </w:p>
        </w:tc>
        <w:tc>
          <w:tcPr>
            <w:tcW w:w="1701" w:type="dxa"/>
          </w:tcPr>
          <w:p w14:paraId="1F61A036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联系电话</w:t>
            </w:r>
          </w:p>
        </w:tc>
        <w:tc>
          <w:tcPr>
            <w:tcW w:w="3175" w:type="dxa"/>
          </w:tcPr>
          <w:p w14:paraId="7F4BFF52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备注</w:t>
            </w:r>
          </w:p>
        </w:tc>
        <w:tc>
          <w:tcPr>
            <w:tcW w:w="879" w:type="dxa"/>
          </w:tcPr>
          <w:p w14:paraId="218EE67A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班级数</w:t>
            </w:r>
          </w:p>
        </w:tc>
      </w:tr>
      <w:tr w14:paraId="10DE0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019829D2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134" w:type="dxa"/>
          </w:tcPr>
          <w:p w14:paraId="45890AEC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杜俊莉</w:t>
            </w:r>
          </w:p>
        </w:tc>
        <w:tc>
          <w:tcPr>
            <w:tcW w:w="794" w:type="dxa"/>
          </w:tcPr>
          <w:p w14:paraId="3574E1F6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600D661E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18092868448</w:t>
            </w:r>
          </w:p>
        </w:tc>
        <w:tc>
          <w:tcPr>
            <w:tcW w:w="3175" w:type="dxa"/>
          </w:tcPr>
          <w:p w14:paraId="7D137F3C">
            <w:pPr>
              <w:spacing w:after="0"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加改朱娴老师作业（2个班）</w:t>
            </w:r>
          </w:p>
        </w:tc>
        <w:tc>
          <w:tcPr>
            <w:tcW w:w="879" w:type="dxa"/>
          </w:tcPr>
          <w:p w14:paraId="7005280A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8</w:t>
            </w:r>
          </w:p>
        </w:tc>
      </w:tr>
      <w:tr w14:paraId="665D5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3016378B">
            <w:pPr>
              <w:spacing w:after="0" w:line="240" w:lineRule="auto"/>
              <w:jc w:val="center"/>
              <w:rPr>
                <w:rFonts w:hint="eastAsia"/>
              </w:rPr>
            </w:pPr>
            <w:r>
              <w:t>2</w:t>
            </w:r>
          </w:p>
        </w:tc>
        <w:tc>
          <w:tcPr>
            <w:tcW w:w="1134" w:type="dxa"/>
          </w:tcPr>
          <w:p w14:paraId="5F5D9D6C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席维鸽</w:t>
            </w:r>
          </w:p>
        </w:tc>
        <w:tc>
          <w:tcPr>
            <w:tcW w:w="794" w:type="dxa"/>
          </w:tcPr>
          <w:p w14:paraId="256D0E7B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63D13AC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18691067396</w:t>
            </w:r>
          </w:p>
        </w:tc>
        <w:tc>
          <w:tcPr>
            <w:tcW w:w="3175" w:type="dxa"/>
          </w:tcPr>
          <w:p w14:paraId="6CC8EA0A">
            <w:pPr>
              <w:spacing w:after="0"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color w:val="FF0000"/>
                <w:lang w:eastAsia="zh-CN"/>
              </w:rPr>
              <w:t>南校区</w:t>
            </w:r>
            <w:r>
              <w:rPr>
                <w:rFonts w:hint="eastAsia"/>
                <w:lang w:eastAsia="zh-CN"/>
              </w:rPr>
              <w:t>）；加改刘泽宇老师作业（4个班，</w:t>
            </w:r>
            <w:r>
              <w:rPr>
                <w:rFonts w:hint="eastAsia"/>
                <w:color w:val="FF0000"/>
                <w:lang w:eastAsia="zh-CN"/>
              </w:rPr>
              <w:t>南校区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879" w:type="dxa"/>
          </w:tcPr>
          <w:p w14:paraId="72C7643C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8</w:t>
            </w:r>
          </w:p>
        </w:tc>
      </w:tr>
      <w:tr w14:paraId="64342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2559192A">
            <w:pPr>
              <w:spacing w:after="0" w:line="240" w:lineRule="auto"/>
              <w:jc w:val="center"/>
              <w:rPr>
                <w:rFonts w:hint="eastAsia"/>
              </w:rPr>
            </w:pPr>
            <w:r>
              <w:t>3</w:t>
            </w:r>
          </w:p>
        </w:tc>
        <w:tc>
          <w:tcPr>
            <w:tcW w:w="1134" w:type="dxa"/>
          </w:tcPr>
          <w:p w14:paraId="6627148E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任争争</w:t>
            </w:r>
          </w:p>
        </w:tc>
        <w:tc>
          <w:tcPr>
            <w:tcW w:w="794" w:type="dxa"/>
          </w:tcPr>
          <w:p w14:paraId="044C838D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065F6449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13201887817</w:t>
            </w:r>
          </w:p>
        </w:tc>
        <w:tc>
          <w:tcPr>
            <w:tcW w:w="3175" w:type="dxa"/>
          </w:tcPr>
          <w:p w14:paraId="1496F081">
            <w:pPr>
              <w:spacing w:after="0"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color w:val="FF0000"/>
                <w:lang w:eastAsia="zh-CN"/>
              </w:rPr>
              <w:t>南校区</w:t>
            </w:r>
            <w:r>
              <w:rPr>
                <w:rFonts w:hint="eastAsia"/>
                <w:lang w:eastAsia="zh-CN"/>
              </w:rPr>
              <w:t>）；加改武登辉老师作业（3个班，</w:t>
            </w:r>
            <w:r>
              <w:rPr>
                <w:rFonts w:hint="eastAsia"/>
                <w:color w:val="FF0000"/>
                <w:lang w:eastAsia="zh-CN"/>
              </w:rPr>
              <w:t>南校区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879" w:type="dxa"/>
          </w:tcPr>
          <w:p w14:paraId="7D95503D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8</w:t>
            </w:r>
          </w:p>
        </w:tc>
      </w:tr>
      <w:tr w14:paraId="49CF0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403CF761">
            <w:pPr>
              <w:spacing w:after="0" w:line="240" w:lineRule="auto"/>
              <w:jc w:val="center"/>
              <w:rPr>
                <w:rFonts w:hint="eastAsia"/>
              </w:rPr>
            </w:pPr>
            <w:r>
              <w:t>4</w:t>
            </w:r>
          </w:p>
        </w:tc>
        <w:tc>
          <w:tcPr>
            <w:tcW w:w="1134" w:type="dxa"/>
          </w:tcPr>
          <w:p w14:paraId="7DEB1DD9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郭连红</w:t>
            </w:r>
          </w:p>
        </w:tc>
        <w:tc>
          <w:tcPr>
            <w:tcW w:w="794" w:type="dxa"/>
          </w:tcPr>
          <w:p w14:paraId="3FE51753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52BCB0FB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15353570118</w:t>
            </w:r>
          </w:p>
        </w:tc>
        <w:tc>
          <w:tcPr>
            <w:tcW w:w="3175" w:type="dxa"/>
          </w:tcPr>
          <w:p w14:paraId="2BDE6141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79" w:type="dxa"/>
          </w:tcPr>
          <w:p w14:paraId="0D45CCD0">
            <w:pPr>
              <w:spacing w:after="0" w:line="240" w:lineRule="auto"/>
              <w:jc w:val="center"/>
              <w:rPr>
                <w:rFonts w:hint="eastAsia"/>
              </w:rPr>
            </w:pPr>
            <w:r>
              <w:t>8</w:t>
            </w:r>
          </w:p>
        </w:tc>
      </w:tr>
      <w:tr w14:paraId="658A9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25FFCF1B">
            <w:pPr>
              <w:spacing w:after="0" w:line="240" w:lineRule="auto"/>
              <w:jc w:val="center"/>
              <w:rPr>
                <w:rFonts w:hint="eastAsia"/>
              </w:rPr>
            </w:pPr>
            <w:r>
              <w:t>5</w:t>
            </w:r>
          </w:p>
        </w:tc>
        <w:tc>
          <w:tcPr>
            <w:tcW w:w="1134" w:type="dxa"/>
          </w:tcPr>
          <w:p w14:paraId="61B90D2F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张良</w:t>
            </w:r>
          </w:p>
        </w:tc>
        <w:tc>
          <w:tcPr>
            <w:tcW w:w="794" w:type="dxa"/>
          </w:tcPr>
          <w:p w14:paraId="133B9DC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71202BF0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13132398872</w:t>
            </w:r>
          </w:p>
        </w:tc>
        <w:tc>
          <w:tcPr>
            <w:tcW w:w="3175" w:type="dxa"/>
          </w:tcPr>
          <w:p w14:paraId="7A4277D1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79" w:type="dxa"/>
          </w:tcPr>
          <w:p w14:paraId="62FB80D7">
            <w:pPr>
              <w:spacing w:after="0" w:line="240" w:lineRule="auto"/>
              <w:jc w:val="center"/>
              <w:rPr>
                <w:rFonts w:hint="eastAsia"/>
              </w:rPr>
            </w:pPr>
            <w:r>
              <w:t>7</w:t>
            </w:r>
          </w:p>
        </w:tc>
      </w:tr>
      <w:tr w14:paraId="2C57D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100DC297">
            <w:pPr>
              <w:spacing w:after="0" w:line="240" w:lineRule="auto"/>
              <w:jc w:val="center"/>
              <w:rPr>
                <w:rFonts w:hint="eastAsia"/>
              </w:rPr>
            </w:pPr>
            <w:r>
              <w:t>6</w:t>
            </w:r>
          </w:p>
        </w:tc>
        <w:tc>
          <w:tcPr>
            <w:tcW w:w="1134" w:type="dxa"/>
          </w:tcPr>
          <w:p w14:paraId="7AEECDE1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李晓辉</w:t>
            </w:r>
          </w:p>
        </w:tc>
        <w:tc>
          <w:tcPr>
            <w:tcW w:w="794" w:type="dxa"/>
          </w:tcPr>
          <w:p w14:paraId="365D255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2E6DD345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18292591680</w:t>
            </w:r>
          </w:p>
        </w:tc>
        <w:tc>
          <w:tcPr>
            <w:tcW w:w="3175" w:type="dxa"/>
          </w:tcPr>
          <w:p w14:paraId="464ECA0B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79" w:type="dxa"/>
          </w:tcPr>
          <w:p w14:paraId="57A9E8E1">
            <w:pPr>
              <w:spacing w:after="0" w:line="240" w:lineRule="auto"/>
              <w:jc w:val="center"/>
              <w:rPr>
                <w:rFonts w:hint="eastAsia"/>
              </w:rPr>
            </w:pPr>
            <w:r>
              <w:t>7</w:t>
            </w:r>
          </w:p>
        </w:tc>
      </w:tr>
      <w:tr w14:paraId="45F0B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4076BD9F">
            <w:pPr>
              <w:spacing w:after="0" w:line="240" w:lineRule="auto"/>
              <w:jc w:val="center"/>
              <w:rPr>
                <w:rFonts w:hint="eastAsia"/>
              </w:rPr>
            </w:pPr>
            <w:r>
              <w:t>7</w:t>
            </w:r>
          </w:p>
        </w:tc>
        <w:tc>
          <w:tcPr>
            <w:tcW w:w="1134" w:type="dxa"/>
          </w:tcPr>
          <w:p w14:paraId="265547D7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谢晓振</w:t>
            </w:r>
          </w:p>
        </w:tc>
        <w:tc>
          <w:tcPr>
            <w:tcW w:w="794" w:type="dxa"/>
          </w:tcPr>
          <w:p w14:paraId="30B1DD18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327BC15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13720655963</w:t>
            </w:r>
          </w:p>
        </w:tc>
        <w:tc>
          <w:tcPr>
            <w:tcW w:w="3175" w:type="dxa"/>
          </w:tcPr>
          <w:p w14:paraId="50B484AA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79" w:type="dxa"/>
          </w:tcPr>
          <w:p w14:paraId="38523CBC">
            <w:pPr>
              <w:spacing w:after="0" w:line="240" w:lineRule="auto"/>
              <w:jc w:val="center"/>
              <w:rPr>
                <w:rFonts w:hint="eastAsia"/>
              </w:rPr>
            </w:pPr>
            <w:r>
              <w:t>7</w:t>
            </w:r>
          </w:p>
        </w:tc>
      </w:tr>
      <w:tr w14:paraId="64C5B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3F8FBEDB">
            <w:pPr>
              <w:spacing w:after="0" w:line="240" w:lineRule="auto"/>
              <w:jc w:val="center"/>
              <w:rPr>
                <w:rFonts w:hint="eastAsia"/>
              </w:rPr>
            </w:pPr>
            <w:r>
              <w:t>8</w:t>
            </w:r>
          </w:p>
        </w:tc>
        <w:tc>
          <w:tcPr>
            <w:tcW w:w="1134" w:type="dxa"/>
          </w:tcPr>
          <w:p w14:paraId="0899BC31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胡小宁</w:t>
            </w:r>
          </w:p>
        </w:tc>
        <w:tc>
          <w:tcPr>
            <w:tcW w:w="794" w:type="dxa"/>
          </w:tcPr>
          <w:p w14:paraId="0CD5551B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6F2EB436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13891852014</w:t>
            </w:r>
          </w:p>
        </w:tc>
        <w:tc>
          <w:tcPr>
            <w:tcW w:w="3175" w:type="dxa"/>
          </w:tcPr>
          <w:p w14:paraId="6DC47FCA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79" w:type="dxa"/>
          </w:tcPr>
          <w:p w14:paraId="2667521C">
            <w:pPr>
              <w:spacing w:after="0" w:line="240" w:lineRule="auto"/>
              <w:jc w:val="center"/>
              <w:rPr>
                <w:rFonts w:hint="eastAsia"/>
              </w:rPr>
            </w:pPr>
            <w:r>
              <w:t>7</w:t>
            </w:r>
          </w:p>
        </w:tc>
      </w:tr>
      <w:tr w14:paraId="19AA7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10A53152">
            <w:pPr>
              <w:spacing w:after="0" w:line="240" w:lineRule="auto"/>
              <w:jc w:val="center"/>
              <w:rPr>
                <w:rFonts w:hint="eastAsia"/>
              </w:rPr>
            </w:pPr>
            <w:r>
              <w:t>9</w:t>
            </w:r>
          </w:p>
        </w:tc>
        <w:tc>
          <w:tcPr>
            <w:tcW w:w="1134" w:type="dxa"/>
          </w:tcPr>
          <w:p w14:paraId="2C61E398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魏宁</w:t>
            </w:r>
          </w:p>
        </w:tc>
        <w:tc>
          <w:tcPr>
            <w:tcW w:w="794" w:type="dxa"/>
          </w:tcPr>
          <w:p w14:paraId="4264F8AA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36A45F4F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18523302037</w:t>
            </w:r>
          </w:p>
        </w:tc>
        <w:tc>
          <w:tcPr>
            <w:tcW w:w="3175" w:type="dxa"/>
          </w:tcPr>
          <w:p w14:paraId="5AE93376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79" w:type="dxa"/>
          </w:tcPr>
          <w:p w14:paraId="3F6826EF">
            <w:pPr>
              <w:spacing w:after="0" w:line="240" w:lineRule="auto"/>
              <w:jc w:val="center"/>
              <w:rPr>
                <w:rFonts w:hint="eastAsia"/>
              </w:rPr>
            </w:pPr>
            <w:r>
              <w:t>7</w:t>
            </w:r>
          </w:p>
        </w:tc>
      </w:tr>
      <w:tr w14:paraId="7D28A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3C70BD18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10</w:t>
            </w:r>
          </w:p>
        </w:tc>
        <w:tc>
          <w:tcPr>
            <w:tcW w:w="1134" w:type="dxa"/>
          </w:tcPr>
          <w:p w14:paraId="4C1310FE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魏杰琼</w:t>
            </w:r>
          </w:p>
        </w:tc>
        <w:tc>
          <w:tcPr>
            <w:tcW w:w="794" w:type="dxa"/>
          </w:tcPr>
          <w:p w14:paraId="127FC0DC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4A167091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13519175067</w:t>
            </w:r>
          </w:p>
        </w:tc>
        <w:tc>
          <w:tcPr>
            <w:tcW w:w="3175" w:type="dxa"/>
          </w:tcPr>
          <w:p w14:paraId="59E950CD">
            <w:pPr>
              <w:spacing w:after="0"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加改朱娴老师作业（2个班）</w:t>
            </w:r>
          </w:p>
        </w:tc>
        <w:tc>
          <w:tcPr>
            <w:tcW w:w="879" w:type="dxa"/>
          </w:tcPr>
          <w:p w14:paraId="66CDB86A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8</w:t>
            </w:r>
          </w:p>
        </w:tc>
      </w:tr>
      <w:tr w14:paraId="472E2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1AF2136F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11</w:t>
            </w:r>
          </w:p>
        </w:tc>
        <w:tc>
          <w:tcPr>
            <w:tcW w:w="1134" w:type="dxa"/>
          </w:tcPr>
          <w:p w14:paraId="53E052FA">
            <w:pPr>
              <w:spacing w:after="0" w:line="240" w:lineRule="auto"/>
              <w:rPr>
                <w:rFonts w:hint="eastAsia"/>
              </w:rPr>
            </w:pPr>
            <w:bookmarkStart w:id="3" w:name="OLE_LINK4"/>
            <w:r>
              <w:rPr>
                <w:rFonts w:hint="eastAsia"/>
              </w:rPr>
              <w:t>李茜</w:t>
            </w:r>
            <w:bookmarkEnd w:id="3"/>
          </w:p>
        </w:tc>
        <w:tc>
          <w:tcPr>
            <w:tcW w:w="794" w:type="dxa"/>
          </w:tcPr>
          <w:p w14:paraId="5FDC2FDD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701" w:type="dxa"/>
          </w:tcPr>
          <w:p w14:paraId="1D251278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18215600526</w:t>
            </w:r>
          </w:p>
        </w:tc>
        <w:tc>
          <w:tcPr>
            <w:tcW w:w="3175" w:type="dxa"/>
          </w:tcPr>
          <w:p w14:paraId="32424FA0">
            <w:pPr>
              <w:spacing w:after="0"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加改武登辉老师作业（2个班，</w:t>
            </w:r>
            <w:r>
              <w:rPr>
                <w:rFonts w:hint="eastAsia"/>
                <w:color w:val="FF0000"/>
                <w:lang w:eastAsia="zh-CN"/>
              </w:rPr>
              <w:t>南校区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879" w:type="dxa"/>
          </w:tcPr>
          <w:p w14:paraId="34F57249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8</w:t>
            </w:r>
          </w:p>
        </w:tc>
      </w:tr>
      <w:tr w14:paraId="7DCB1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</w:tcPr>
          <w:p w14:paraId="509EB5FC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134" w:type="dxa"/>
          </w:tcPr>
          <w:p w14:paraId="73B85E7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总  计</w:t>
            </w:r>
          </w:p>
        </w:tc>
        <w:tc>
          <w:tcPr>
            <w:tcW w:w="794" w:type="dxa"/>
          </w:tcPr>
          <w:p w14:paraId="030CAD83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</w:rPr>
              <w:t>11</w:t>
            </w:r>
          </w:p>
        </w:tc>
        <w:tc>
          <w:tcPr>
            <w:tcW w:w="1701" w:type="dxa"/>
          </w:tcPr>
          <w:p w14:paraId="18692993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175" w:type="dxa"/>
          </w:tcPr>
          <w:p w14:paraId="156C9B9D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879" w:type="dxa"/>
          </w:tcPr>
          <w:p w14:paraId="029A8ACA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</w:rPr>
              <w:t>83</w:t>
            </w:r>
          </w:p>
        </w:tc>
      </w:tr>
    </w:tbl>
    <w:p w14:paraId="731A43DF">
      <w:pPr>
        <w:rPr>
          <w:rFonts w:hint="eastAsia"/>
        </w:rPr>
      </w:pPr>
    </w:p>
    <w:sectPr>
      <w:pgSz w:w="12240" w:h="15840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3EEB"/>
    <w:rsid w:val="00034616"/>
    <w:rsid w:val="0004711B"/>
    <w:rsid w:val="0004775A"/>
    <w:rsid w:val="0006063C"/>
    <w:rsid w:val="00091AEE"/>
    <w:rsid w:val="00105BAC"/>
    <w:rsid w:val="0015074B"/>
    <w:rsid w:val="0024553E"/>
    <w:rsid w:val="0029639D"/>
    <w:rsid w:val="00326F90"/>
    <w:rsid w:val="005E0B8C"/>
    <w:rsid w:val="005E1D79"/>
    <w:rsid w:val="0060570F"/>
    <w:rsid w:val="0069200D"/>
    <w:rsid w:val="00696B67"/>
    <w:rsid w:val="008A3F2A"/>
    <w:rsid w:val="008F0C20"/>
    <w:rsid w:val="008F22D1"/>
    <w:rsid w:val="00913513"/>
    <w:rsid w:val="009535BF"/>
    <w:rsid w:val="00956312"/>
    <w:rsid w:val="009B1A7B"/>
    <w:rsid w:val="00AA1D8D"/>
    <w:rsid w:val="00B47730"/>
    <w:rsid w:val="00B8169F"/>
    <w:rsid w:val="00B842EF"/>
    <w:rsid w:val="00BD56AD"/>
    <w:rsid w:val="00C90A2A"/>
    <w:rsid w:val="00CB0664"/>
    <w:rsid w:val="00CB4739"/>
    <w:rsid w:val="00D80388"/>
    <w:rsid w:val="00DC6824"/>
    <w:rsid w:val="00E46A6F"/>
    <w:rsid w:val="00F458B2"/>
    <w:rsid w:val="00FC00B5"/>
    <w:rsid w:val="00FC693F"/>
    <w:rsid w:val="0A2E58F8"/>
    <w:rsid w:val="140D476B"/>
    <w:rsid w:val="68B6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54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6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38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47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46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37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44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60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1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5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52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53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9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  <w:sz w:val="20"/>
      <w:szCs w:val="20"/>
      <w:lang w:eastAsia="zh-CN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  <w:sz w:val="20"/>
      <w:szCs w:val="20"/>
      <w:lang w:eastAsia="zh-CN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  <w:sz w:val="20"/>
      <w:szCs w:val="20"/>
      <w:lang w:eastAsia="zh-CN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  <w:sz w:val="20"/>
      <w:szCs w:val="20"/>
      <w:lang w:eastAsia="zh-CN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  <w:sz w:val="20"/>
      <w:szCs w:val="20"/>
      <w:lang w:eastAsia="zh-CN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:sz w:val="20"/>
      <w:szCs w:val="20"/>
      <w:lang w:eastAsia="zh-CN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:sz w:val="20"/>
      <w:szCs w:val="20"/>
      <w:lang w:eastAsia="zh-CN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:sz w:val="20"/>
      <w:szCs w:val="20"/>
      <w:lang w:eastAsia="zh-CN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:sz w:val="20"/>
      <w:szCs w:val="20"/>
      <w:lang w:eastAsia="zh-CN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:sz w:val="20"/>
      <w:szCs w:val="20"/>
      <w:lang w:eastAsia="zh-CN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:sz w:val="20"/>
      <w:szCs w:val="20"/>
      <w:lang w:eastAsia="zh-CN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paragraph" w:styleId="135">
    <w:name w:val="Quote"/>
    <w:basedOn w:val="1"/>
    <w:next w:val="1"/>
    <w:link w:val="13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136">
    <w:name w:val="Intense Quote"/>
    <w:basedOn w:val="1"/>
    <w:next w:val="1"/>
    <w:link w:val="161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37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38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39">
    <w:name w:val="引用 字符"/>
    <w:basedOn w:val="132"/>
    <w:link w:val="135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0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41">
    <w:name w:val="正文文本 字符"/>
    <w:basedOn w:val="132"/>
    <w:link w:val="19"/>
    <w:qFormat/>
    <w:uiPriority w:val="99"/>
  </w:style>
  <w:style w:type="character" w:customStyle="1" w:styleId="14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43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144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45">
    <w:name w:val="Book Title"/>
    <w:basedOn w:val="132"/>
    <w:qFormat/>
    <w:uiPriority w:val="33"/>
    <w:rPr>
      <w:b/>
      <w:bCs/>
      <w:smallCaps/>
      <w:spacing w:val="5"/>
    </w:rPr>
  </w:style>
  <w:style w:type="character" w:customStyle="1" w:styleId="146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47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8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9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50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1">
    <w:name w:val="页脚 字符"/>
    <w:basedOn w:val="132"/>
    <w:link w:val="24"/>
    <w:qFormat/>
    <w:uiPriority w:val="99"/>
  </w:style>
  <w:style w:type="character" w:customStyle="1" w:styleId="152">
    <w:name w:val="页眉 字符"/>
    <w:basedOn w:val="132"/>
    <w:link w:val="25"/>
    <w:qFormat/>
    <w:uiPriority w:val="99"/>
  </w:style>
  <w:style w:type="character" w:customStyle="1" w:styleId="153">
    <w:name w:val="正文文本 2 字符"/>
    <w:basedOn w:val="132"/>
    <w:link w:val="28"/>
    <w:qFormat/>
    <w:uiPriority w:val="99"/>
  </w:style>
  <w:style w:type="character" w:customStyle="1" w:styleId="154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55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156">
    <w:name w:val="List Paragraph"/>
    <w:basedOn w:val="1"/>
    <w:qFormat/>
    <w:uiPriority w:val="34"/>
    <w:pPr>
      <w:ind w:left="720"/>
      <w:contextualSpacing/>
    </w:pPr>
  </w:style>
  <w:style w:type="paragraph" w:customStyle="1" w:styleId="157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58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15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60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character" w:customStyle="1" w:styleId="161">
    <w:name w:val="明显引用 字符"/>
    <w:basedOn w:val="132"/>
    <w:link w:val="13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402</Words>
  <Characters>621</Characters>
  <Lines>15</Lines>
  <Paragraphs>4</Paragraphs>
  <TotalTime>19</TotalTime>
  <ScaleCrop>false</ScaleCrop>
  <LinksUpToDate>false</LinksUpToDate>
  <CharactersWithSpaces>623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2026-09-16T13:17:00Z</dcterms:created>
  <dc:creator>01</dc:creator>
  <cp:lastModifiedBy>海西</cp:lastModifiedBy>
  <cp:lastPrinted>2026-09-18T01:46:00Z</cp:lastPrinted>
  <dcterms:modified xsi:type="dcterms:W3CDTF">2026-09-18T03:25:22Z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eyJoZGlkIjoiMmQ4MGJlOGMyMzNlZWI5YjVmYjU5N2U0MDk2NzlkZGIiLCJ1c2VySWQiOiI1NjUzOTY0MzIifQ==</vt:lpwstr>
  </property>
  <property fmtid="{D5CDD505-2E9C-101B-9397-08002B2CF9AE}" pid="3" name="KSOProductBuildVer">
    <vt:lpwstr>2052-12.1.0.22175</vt:lpwstr>
  </property>
  <property fmtid="{D5CDD505-2E9C-101B-9397-08002B2CF9AE}" pid="4" name="ICV">
    <vt:lpwstr>E5288726B99C445C9A36131FB58EAC27_12</vt:lpwstr>
  </property>
</Properties>
</file>